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E6F" w:rsidRDefault="00FA5B42">
      <w:pPr>
        <w:rPr>
          <w:b/>
          <w:sz w:val="16"/>
          <w:szCs w:val="16"/>
          <w:u w:val="single"/>
        </w:rPr>
      </w:pPr>
      <w:r>
        <w:rPr>
          <w:b/>
          <w:sz w:val="16"/>
          <w:szCs w:val="16"/>
          <w:u w:val="single"/>
        </w:rPr>
        <w:t>Shands</w:t>
      </w:r>
      <w:r w:rsidR="00D43FA4" w:rsidRPr="00D43FA4">
        <w:rPr>
          <w:b/>
          <w:sz w:val="16"/>
          <w:szCs w:val="16"/>
          <w:u w:val="single"/>
        </w:rPr>
        <w:t xml:space="preserve"> Consults H&amp;P Template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6"/>
        <w:gridCol w:w="1011"/>
      </w:tblGrid>
      <w:tr w:rsidR="002A67EA" w:rsidRPr="00EE5514" w:rsidTr="00EE5514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67EA" w:rsidRPr="00EE5514" w:rsidRDefault="002A67EA" w:rsidP="002A67EA">
            <w:pPr>
              <w:rPr>
                <w:b/>
                <w:sz w:val="16"/>
                <w:szCs w:val="16"/>
              </w:rPr>
            </w:pPr>
            <w:r w:rsidRPr="00EE5514">
              <w:rPr>
                <w:b/>
                <w:sz w:val="16"/>
                <w:szCs w:val="16"/>
              </w:rPr>
              <w:t>Name</w:t>
            </w:r>
            <w:r w:rsidR="00FA5B42">
              <w:rPr>
                <w:b/>
                <w:sz w:val="16"/>
                <w:szCs w:val="16"/>
              </w:rPr>
              <w:t>/</w:t>
            </w:r>
            <w:proofErr w:type="gramStart"/>
            <w:r w:rsidR="00FA5B42">
              <w:rPr>
                <w:b/>
                <w:sz w:val="16"/>
                <w:szCs w:val="16"/>
              </w:rPr>
              <w:t>MRN</w:t>
            </w:r>
            <w:r w:rsidRPr="00EE5514">
              <w:rPr>
                <w:b/>
                <w:sz w:val="16"/>
                <w:szCs w:val="16"/>
              </w:rPr>
              <w:t>:_</w:t>
            </w:r>
            <w:proofErr w:type="gramEnd"/>
            <w:r w:rsidRPr="00EE5514">
              <w:rPr>
                <w:b/>
                <w:sz w:val="16"/>
                <w:szCs w:val="16"/>
              </w:rPr>
              <w:t>_______________________________________</w:t>
            </w:r>
          </w:p>
          <w:p w:rsidR="002A67EA" w:rsidRPr="00EE5514" w:rsidRDefault="00413FBA" w:rsidP="002A67E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Consultant</w:t>
            </w:r>
            <w:r w:rsidR="002A67EA" w:rsidRPr="00EE5514">
              <w:rPr>
                <w:b/>
                <w:sz w:val="16"/>
                <w:szCs w:val="16"/>
              </w:rPr>
              <w:t>: _______________________________________</w:t>
            </w:r>
          </w:p>
          <w:p w:rsidR="002A67EA" w:rsidRPr="00EE5514" w:rsidRDefault="002A67EA" w:rsidP="002A67EA">
            <w:pPr>
              <w:rPr>
                <w:b/>
                <w:sz w:val="16"/>
                <w:szCs w:val="16"/>
              </w:rPr>
            </w:pPr>
            <w:r w:rsidRPr="00EE5514">
              <w:rPr>
                <w:b/>
                <w:sz w:val="16"/>
                <w:szCs w:val="16"/>
              </w:rPr>
              <w:t xml:space="preserve">Consult </w:t>
            </w:r>
            <w:r w:rsidR="00A56B78" w:rsidRPr="00EE5514">
              <w:rPr>
                <w:b/>
                <w:sz w:val="16"/>
                <w:szCs w:val="16"/>
              </w:rPr>
              <w:t>Phone #</w:t>
            </w:r>
            <w:r w:rsidRPr="00EE5514">
              <w:rPr>
                <w:b/>
                <w:sz w:val="16"/>
                <w:szCs w:val="16"/>
              </w:rPr>
              <w:t>: ___________________________________</w:t>
            </w:r>
          </w:p>
          <w:p w:rsidR="002A67EA" w:rsidRPr="00EE5514" w:rsidRDefault="002A67EA" w:rsidP="002A67EA">
            <w:pPr>
              <w:rPr>
                <w:sz w:val="16"/>
                <w:szCs w:val="16"/>
              </w:rPr>
            </w:pPr>
            <w:r w:rsidRPr="00EE5514">
              <w:rPr>
                <w:b/>
                <w:sz w:val="16"/>
                <w:szCs w:val="16"/>
              </w:rPr>
              <w:t xml:space="preserve">Consult </w:t>
            </w:r>
            <w:proofErr w:type="gramStart"/>
            <w:r w:rsidRPr="00EE5514">
              <w:rPr>
                <w:b/>
                <w:sz w:val="16"/>
                <w:szCs w:val="16"/>
              </w:rPr>
              <w:t>Question:</w:t>
            </w:r>
            <w:r w:rsidRPr="00EE5514">
              <w:rPr>
                <w:sz w:val="16"/>
                <w:szCs w:val="16"/>
              </w:rPr>
              <w:t>_</w:t>
            </w:r>
            <w:proofErr w:type="gramEnd"/>
            <w:r w:rsidRPr="00EE5514">
              <w:rPr>
                <w:sz w:val="16"/>
                <w:szCs w:val="16"/>
              </w:rPr>
              <w:t>_________________________________</w:t>
            </w:r>
          </w:p>
          <w:p w:rsidR="004505FF" w:rsidRPr="00EE5514" w:rsidRDefault="004505FF" w:rsidP="004505FF">
            <w:pPr>
              <w:rPr>
                <w:b/>
                <w:sz w:val="16"/>
                <w:szCs w:val="16"/>
              </w:rPr>
            </w:pPr>
            <w:r w:rsidRPr="00EE5514">
              <w:rPr>
                <w:b/>
                <w:sz w:val="16"/>
                <w:szCs w:val="16"/>
              </w:rPr>
              <w:t>Safety Issues: ______________________________________</w:t>
            </w:r>
          </w:p>
          <w:p w:rsidR="004505FF" w:rsidRPr="00EE5514" w:rsidRDefault="00BA7C64" w:rsidP="002D1909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Wants Psych Floor Admission</w:t>
            </w:r>
            <w:r w:rsidR="00A03168" w:rsidRPr="00A03168">
              <w:rPr>
                <w:b/>
                <w:sz w:val="16"/>
                <w:szCs w:val="16"/>
              </w:rPr>
              <w:t>:</w:t>
            </w:r>
            <w:r w:rsidR="00A03168">
              <w:rPr>
                <w:sz w:val="16"/>
                <w:szCs w:val="16"/>
              </w:rPr>
              <w:t xml:space="preserve"> yes / no / </w:t>
            </w:r>
            <w:r w:rsidR="002D1909">
              <w:rPr>
                <w:sz w:val="16"/>
                <w:szCs w:val="16"/>
              </w:rPr>
              <w:t>not applicable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67EA" w:rsidRPr="00EE5514" w:rsidRDefault="002A67EA">
            <w:pPr>
              <w:rPr>
                <w:sz w:val="14"/>
                <w:szCs w:val="14"/>
              </w:rPr>
            </w:pPr>
            <w:r w:rsidRPr="00EE5514">
              <w:rPr>
                <w:sz w:val="14"/>
                <w:szCs w:val="14"/>
              </w:rPr>
              <w:t>□ H&amp;P</w:t>
            </w:r>
          </w:p>
          <w:p w:rsidR="002A67EA" w:rsidRDefault="002A67EA">
            <w:pPr>
              <w:rPr>
                <w:sz w:val="14"/>
                <w:szCs w:val="14"/>
              </w:rPr>
            </w:pPr>
            <w:r w:rsidRPr="00EE5514">
              <w:rPr>
                <w:sz w:val="14"/>
                <w:szCs w:val="14"/>
              </w:rPr>
              <w:t>□ Staff</w:t>
            </w:r>
            <w:r w:rsidR="006E38F2" w:rsidRPr="00EE5514">
              <w:rPr>
                <w:sz w:val="14"/>
                <w:szCs w:val="14"/>
              </w:rPr>
              <w:t>ed</w:t>
            </w:r>
          </w:p>
          <w:p w:rsidR="00441C2A" w:rsidRPr="00EE5514" w:rsidRDefault="00441C2A">
            <w:pPr>
              <w:rPr>
                <w:sz w:val="14"/>
                <w:szCs w:val="14"/>
              </w:rPr>
            </w:pPr>
            <w:r w:rsidRPr="00EE5514">
              <w:rPr>
                <w:sz w:val="14"/>
                <w:szCs w:val="14"/>
              </w:rPr>
              <w:t>□</w:t>
            </w:r>
            <w:r>
              <w:rPr>
                <w:sz w:val="14"/>
                <w:szCs w:val="14"/>
              </w:rPr>
              <w:t xml:space="preserve"> Call Team</w:t>
            </w:r>
          </w:p>
          <w:p w:rsidR="002A67EA" w:rsidRPr="00EE5514" w:rsidRDefault="002A67EA" w:rsidP="008A5694">
            <w:pPr>
              <w:rPr>
                <w:sz w:val="16"/>
                <w:szCs w:val="16"/>
              </w:rPr>
            </w:pPr>
          </w:p>
        </w:tc>
      </w:tr>
    </w:tbl>
    <w:p w:rsidR="00F25E6F" w:rsidRPr="003F719D" w:rsidRDefault="00F25E6F">
      <w:pPr>
        <w:rPr>
          <w:sz w:val="16"/>
          <w:szCs w:val="16"/>
        </w:rPr>
      </w:pPr>
    </w:p>
    <w:p w:rsidR="00430CD4" w:rsidRPr="003F719D" w:rsidRDefault="00430CD4">
      <w:pPr>
        <w:rPr>
          <w:sz w:val="16"/>
          <w:szCs w:val="16"/>
        </w:rPr>
      </w:pPr>
      <w:r w:rsidRPr="003F719D">
        <w:rPr>
          <w:b/>
          <w:sz w:val="16"/>
          <w:szCs w:val="16"/>
        </w:rPr>
        <w:t>CC</w:t>
      </w:r>
      <w:r w:rsidRPr="003F719D">
        <w:rPr>
          <w:sz w:val="16"/>
          <w:szCs w:val="16"/>
        </w:rPr>
        <w:t xml:space="preserve">: </w:t>
      </w:r>
    </w:p>
    <w:p w:rsidR="001D49DB" w:rsidRPr="003F719D" w:rsidRDefault="001D49DB">
      <w:pPr>
        <w:rPr>
          <w:sz w:val="16"/>
          <w:szCs w:val="16"/>
        </w:rPr>
      </w:pPr>
    </w:p>
    <w:p w:rsidR="00430CD4" w:rsidRDefault="00430CD4">
      <w:pPr>
        <w:rPr>
          <w:sz w:val="16"/>
          <w:szCs w:val="16"/>
        </w:rPr>
      </w:pPr>
      <w:r w:rsidRPr="003F719D">
        <w:rPr>
          <w:b/>
          <w:sz w:val="16"/>
          <w:szCs w:val="16"/>
        </w:rPr>
        <w:t>HPI</w:t>
      </w:r>
      <w:r w:rsidRPr="003F719D">
        <w:rPr>
          <w:sz w:val="16"/>
          <w:szCs w:val="16"/>
        </w:rPr>
        <w:t xml:space="preserve">: </w:t>
      </w:r>
    </w:p>
    <w:p w:rsidR="00E72603" w:rsidRDefault="00E72603">
      <w:pPr>
        <w:rPr>
          <w:sz w:val="16"/>
          <w:szCs w:val="16"/>
        </w:rPr>
      </w:pPr>
    </w:p>
    <w:p w:rsidR="00E72603" w:rsidRDefault="00E72603">
      <w:pPr>
        <w:rPr>
          <w:sz w:val="16"/>
          <w:szCs w:val="16"/>
        </w:rPr>
      </w:pPr>
      <w:r>
        <w:rPr>
          <w:sz w:val="16"/>
          <w:szCs w:val="16"/>
        </w:rPr>
        <w:t>Symptoms:</w:t>
      </w:r>
    </w:p>
    <w:p w:rsidR="00E72603" w:rsidRDefault="00E72603">
      <w:pPr>
        <w:rPr>
          <w:sz w:val="16"/>
          <w:szCs w:val="16"/>
        </w:rPr>
      </w:pPr>
    </w:p>
    <w:p w:rsidR="00E72603" w:rsidRDefault="00E72603">
      <w:pPr>
        <w:rPr>
          <w:sz w:val="16"/>
          <w:szCs w:val="16"/>
        </w:rPr>
      </w:pPr>
    </w:p>
    <w:p w:rsidR="00430CD4" w:rsidRPr="003F719D" w:rsidRDefault="00E72603">
      <w:pPr>
        <w:rPr>
          <w:sz w:val="16"/>
          <w:szCs w:val="16"/>
        </w:rPr>
      </w:pPr>
      <w:r>
        <w:rPr>
          <w:sz w:val="16"/>
          <w:szCs w:val="16"/>
        </w:rPr>
        <w:t xml:space="preserve">Story -   </w:t>
      </w:r>
      <w:r w:rsidR="00430CD4" w:rsidRPr="003F719D">
        <w:rPr>
          <w:sz w:val="16"/>
          <w:szCs w:val="16"/>
        </w:rPr>
        <w:t xml:space="preserve">Why Now? </w:t>
      </w:r>
      <w:r>
        <w:rPr>
          <w:sz w:val="16"/>
          <w:szCs w:val="16"/>
        </w:rPr>
        <w:t xml:space="preserve"> </w:t>
      </w:r>
      <w:r w:rsidR="00430CD4" w:rsidRPr="003F719D">
        <w:rPr>
          <w:sz w:val="16"/>
          <w:szCs w:val="16"/>
        </w:rPr>
        <w:t xml:space="preserve">Stressors? </w:t>
      </w:r>
      <w:r>
        <w:rPr>
          <w:sz w:val="16"/>
          <w:szCs w:val="16"/>
        </w:rPr>
        <w:t xml:space="preserve">   </w:t>
      </w:r>
      <w:r w:rsidR="00430CD4" w:rsidRPr="003F719D">
        <w:rPr>
          <w:sz w:val="16"/>
          <w:szCs w:val="16"/>
        </w:rPr>
        <w:t xml:space="preserve">Mood? </w:t>
      </w:r>
    </w:p>
    <w:p w:rsidR="00F25E6F" w:rsidRDefault="00927F3B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e</w:t>
      </w:r>
      <w:r w:rsidR="00D15324">
        <w:rPr>
          <w:bCs/>
          <w:sz w:val="16"/>
          <w:szCs w:val="16"/>
        </w:rPr>
        <w:t>lements (at least 4):</w:t>
      </w:r>
    </w:p>
    <w:p w:rsidR="00D15324" w:rsidRDefault="00D15324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Quality:</w:t>
      </w:r>
    </w:p>
    <w:p w:rsidR="00D15324" w:rsidRDefault="00D15324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Severity:</w:t>
      </w:r>
    </w:p>
    <w:p w:rsidR="00D15324" w:rsidRDefault="00D15324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Duration:</w:t>
      </w:r>
    </w:p>
    <w:p w:rsidR="00D15324" w:rsidRDefault="00D15324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Timing:</w:t>
      </w:r>
    </w:p>
    <w:p w:rsidR="00D15324" w:rsidRDefault="00D15324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Modifying Factors:</w:t>
      </w:r>
    </w:p>
    <w:p w:rsidR="00D15324" w:rsidRDefault="00D15324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Associated Signs &amp; Symptoms:</w:t>
      </w:r>
    </w:p>
    <w:p w:rsidR="00F25E6F" w:rsidRPr="003F719D" w:rsidRDefault="00F25E6F">
      <w:pPr>
        <w:rPr>
          <w:bCs/>
          <w:sz w:val="16"/>
          <w:szCs w:val="16"/>
        </w:rPr>
      </w:pPr>
    </w:p>
    <w:p w:rsidR="00430CD4" w:rsidRDefault="00430CD4">
      <w:pPr>
        <w:rPr>
          <w:sz w:val="16"/>
          <w:szCs w:val="16"/>
        </w:rPr>
      </w:pPr>
      <w:r w:rsidRPr="003F719D">
        <w:rPr>
          <w:b/>
          <w:bCs/>
          <w:sz w:val="16"/>
          <w:szCs w:val="16"/>
        </w:rPr>
        <w:t xml:space="preserve">Psych ROS </w:t>
      </w:r>
      <w:r w:rsidRPr="003F719D">
        <w:rPr>
          <w:sz w:val="16"/>
          <w:szCs w:val="16"/>
        </w:rPr>
        <w:t xml:space="preserve">– symptom and duration </w:t>
      </w:r>
    </w:p>
    <w:p w:rsidR="002472E9" w:rsidRDefault="002472E9" w:rsidP="00FD665E">
      <w:pPr>
        <w:rPr>
          <w:sz w:val="16"/>
          <w:szCs w:val="16"/>
        </w:rPr>
      </w:pPr>
      <w:r>
        <w:rPr>
          <w:sz w:val="16"/>
          <w:szCs w:val="16"/>
        </w:rPr>
        <w:t>Motoric symptoms</w:t>
      </w:r>
      <w:r w:rsidR="00E72603">
        <w:rPr>
          <w:sz w:val="16"/>
          <w:szCs w:val="16"/>
        </w:rPr>
        <w:t xml:space="preserve">   </w:t>
      </w:r>
      <w:r>
        <w:rPr>
          <w:sz w:val="16"/>
          <w:szCs w:val="16"/>
        </w:rPr>
        <w:t>Increased or decreased activity</w:t>
      </w:r>
    </w:p>
    <w:p w:rsidR="002472E9" w:rsidRDefault="002472E9" w:rsidP="00FD665E">
      <w:pPr>
        <w:rPr>
          <w:sz w:val="16"/>
          <w:szCs w:val="16"/>
        </w:rPr>
      </w:pPr>
      <w:r>
        <w:rPr>
          <w:sz w:val="16"/>
          <w:szCs w:val="16"/>
        </w:rPr>
        <w:t xml:space="preserve">Vegetative </w:t>
      </w:r>
      <w:proofErr w:type="gramStart"/>
      <w:r>
        <w:rPr>
          <w:sz w:val="16"/>
          <w:szCs w:val="16"/>
        </w:rPr>
        <w:t>symptoms</w:t>
      </w:r>
      <w:r w:rsidR="00E72603">
        <w:rPr>
          <w:sz w:val="16"/>
          <w:szCs w:val="16"/>
        </w:rPr>
        <w:t xml:space="preserve">  </w:t>
      </w:r>
      <w:r>
        <w:rPr>
          <w:sz w:val="16"/>
          <w:szCs w:val="16"/>
        </w:rPr>
        <w:t>Sleep</w:t>
      </w:r>
      <w:proofErr w:type="gramEnd"/>
      <w:r>
        <w:rPr>
          <w:sz w:val="16"/>
          <w:szCs w:val="16"/>
        </w:rPr>
        <w:t xml:space="preserve"> habit,  </w:t>
      </w:r>
      <w:r w:rsidR="00B43370">
        <w:rPr>
          <w:sz w:val="16"/>
          <w:szCs w:val="16"/>
        </w:rPr>
        <w:t>appetite</w:t>
      </w:r>
      <w:r>
        <w:rPr>
          <w:sz w:val="16"/>
          <w:szCs w:val="16"/>
        </w:rPr>
        <w:t xml:space="preserve">, </w:t>
      </w:r>
      <w:r w:rsidR="00434EA6">
        <w:rPr>
          <w:sz w:val="16"/>
          <w:szCs w:val="16"/>
        </w:rPr>
        <w:t xml:space="preserve">eating, elimination (bowel movements) </w:t>
      </w:r>
      <w:r>
        <w:rPr>
          <w:sz w:val="16"/>
          <w:szCs w:val="16"/>
        </w:rPr>
        <w:t xml:space="preserve">energy </w:t>
      </w:r>
      <w:r w:rsidR="00434EA6">
        <w:rPr>
          <w:sz w:val="16"/>
          <w:szCs w:val="16"/>
        </w:rPr>
        <w:t xml:space="preserve">;  somatic symptoms – incl pain </w:t>
      </w:r>
    </w:p>
    <w:p w:rsidR="00E72603" w:rsidRDefault="00E72603" w:rsidP="00FD665E">
      <w:pPr>
        <w:rPr>
          <w:sz w:val="16"/>
          <w:szCs w:val="16"/>
        </w:rPr>
      </w:pPr>
      <w:r>
        <w:rPr>
          <w:sz w:val="16"/>
          <w:szCs w:val="16"/>
        </w:rPr>
        <w:t>Subjective symptoms</w:t>
      </w:r>
    </w:p>
    <w:p w:rsidR="00E72603" w:rsidRDefault="00E72603" w:rsidP="00FD665E">
      <w:pPr>
        <w:rPr>
          <w:sz w:val="16"/>
          <w:szCs w:val="16"/>
        </w:rPr>
      </w:pPr>
      <w:r>
        <w:rPr>
          <w:sz w:val="16"/>
          <w:szCs w:val="16"/>
        </w:rPr>
        <w:t xml:space="preserve"> , worry, guilt worthless, hopeless</w:t>
      </w:r>
    </w:p>
    <w:p w:rsidR="002472E9" w:rsidRDefault="002472E9" w:rsidP="00FD665E">
      <w:pPr>
        <w:rPr>
          <w:sz w:val="16"/>
          <w:szCs w:val="16"/>
        </w:rPr>
      </w:pPr>
      <w:r>
        <w:rPr>
          <w:sz w:val="16"/>
          <w:szCs w:val="16"/>
        </w:rPr>
        <w:t>Mood symptoms</w:t>
      </w:r>
    </w:p>
    <w:p w:rsidR="002472E9" w:rsidRDefault="002472E9" w:rsidP="00FD665E">
      <w:pPr>
        <w:rPr>
          <w:sz w:val="16"/>
          <w:szCs w:val="16"/>
        </w:rPr>
      </w:pPr>
      <w:r>
        <w:rPr>
          <w:sz w:val="16"/>
          <w:szCs w:val="16"/>
        </w:rPr>
        <w:t xml:space="preserve">   </w:t>
      </w:r>
      <w:proofErr w:type="gramStart"/>
      <w:r>
        <w:rPr>
          <w:sz w:val="16"/>
          <w:szCs w:val="16"/>
        </w:rPr>
        <w:t>Depression,  euthymic</w:t>
      </w:r>
      <w:proofErr w:type="gramEnd"/>
      <w:r>
        <w:rPr>
          <w:sz w:val="16"/>
          <w:szCs w:val="16"/>
        </w:rPr>
        <w:t xml:space="preserve">, dysphoria, elevated, elated, hypomanic manic </w:t>
      </w:r>
    </w:p>
    <w:p w:rsidR="00B56A57" w:rsidRPr="003F719D" w:rsidRDefault="00B56A57" w:rsidP="00FD665E">
      <w:pPr>
        <w:tabs>
          <w:tab w:val="left" w:pos="180"/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</w:tabs>
        <w:autoSpaceDE w:val="0"/>
        <w:autoSpaceDN w:val="0"/>
        <w:adjustRightInd w:val="0"/>
        <w:rPr>
          <w:sz w:val="16"/>
          <w:szCs w:val="16"/>
        </w:rPr>
      </w:pPr>
      <w:r w:rsidRPr="003F719D">
        <w:rPr>
          <w:sz w:val="16"/>
          <w:szCs w:val="16"/>
        </w:rPr>
        <w:t xml:space="preserve">Anxiety: excess </w:t>
      </w:r>
      <w:r w:rsidR="00B43370" w:rsidRPr="003F719D">
        <w:rPr>
          <w:sz w:val="16"/>
          <w:szCs w:val="16"/>
        </w:rPr>
        <w:t xml:space="preserve">worry </w:t>
      </w:r>
      <w:proofErr w:type="gramStart"/>
      <w:r w:rsidR="00B43370" w:rsidRPr="003F719D">
        <w:rPr>
          <w:sz w:val="16"/>
          <w:szCs w:val="16"/>
        </w:rPr>
        <w:t>/</w:t>
      </w:r>
      <w:r w:rsidRPr="003F719D">
        <w:rPr>
          <w:sz w:val="16"/>
          <w:szCs w:val="16"/>
        </w:rPr>
        <w:t xml:space="preserve">  restless</w:t>
      </w:r>
      <w:proofErr w:type="gramEnd"/>
      <w:r w:rsidRPr="003F719D">
        <w:rPr>
          <w:sz w:val="16"/>
          <w:szCs w:val="16"/>
        </w:rPr>
        <w:t xml:space="preserve">  /  fatigue  /  irritable  /    ↓sleep</w:t>
      </w:r>
    </w:p>
    <w:p w:rsidR="00B56A57" w:rsidRDefault="00B56A57" w:rsidP="00FD665E">
      <w:pPr>
        <w:tabs>
          <w:tab w:val="left" w:pos="180"/>
        </w:tabs>
        <w:rPr>
          <w:bCs/>
          <w:sz w:val="16"/>
          <w:szCs w:val="16"/>
        </w:rPr>
      </w:pPr>
      <w:r w:rsidRPr="003F719D">
        <w:rPr>
          <w:bCs/>
          <w:sz w:val="16"/>
          <w:szCs w:val="16"/>
        </w:rPr>
        <w:t>Mania: distractibility / indiscretion / grandiosity / flight of ideas / increased activity / decreased sleep / talkativeness</w:t>
      </w:r>
    </w:p>
    <w:p w:rsidR="00912C41" w:rsidRDefault="00912C41" w:rsidP="00FD665E">
      <w:pPr>
        <w:rPr>
          <w:sz w:val="16"/>
          <w:szCs w:val="16"/>
        </w:rPr>
      </w:pPr>
      <w:r>
        <w:rPr>
          <w:sz w:val="16"/>
          <w:szCs w:val="16"/>
        </w:rPr>
        <w:t xml:space="preserve">Flight of </w:t>
      </w:r>
      <w:proofErr w:type="gramStart"/>
      <w:r>
        <w:rPr>
          <w:sz w:val="16"/>
          <w:szCs w:val="16"/>
        </w:rPr>
        <w:t>ideas,  grandiosity</w:t>
      </w:r>
      <w:proofErr w:type="gramEnd"/>
      <w:r>
        <w:rPr>
          <w:sz w:val="16"/>
          <w:szCs w:val="16"/>
        </w:rPr>
        <w:t xml:space="preserve">, </w:t>
      </w:r>
    </w:p>
    <w:p w:rsidR="00B56A57" w:rsidRPr="003F719D" w:rsidRDefault="00B56A57" w:rsidP="00FD665E">
      <w:pPr>
        <w:rPr>
          <w:sz w:val="16"/>
          <w:szCs w:val="16"/>
        </w:rPr>
      </w:pPr>
      <w:r w:rsidRPr="003F719D">
        <w:rPr>
          <w:sz w:val="16"/>
          <w:szCs w:val="16"/>
        </w:rPr>
        <w:t>Psychosis: AH / VH</w:t>
      </w:r>
    </w:p>
    <w:p w:rsidR="00927F3B" w:rsidRDefault="00927F3B" w:rsidP="00FD665E">
      <w:pPr>
        <w:rPr>
          <w:sz w:val="16"/>
          <w:szCs w:val="16"/>
        </w:rPr>
      </w:pPr>
      <w:r>
        <w:rPr>
          <w:sz w:val="16"/>
          <w:szCs w:val="16"/>
        </w:rPr>
        <w:t>Suicide ideation,</w:t>
      </w:r>
      <w:r w:rsidR="00E72603" w:rsidRPr="00E72603">
        <w:rPr>
          <w:sz w:val="16"/>
          <w:szCs w:val="16"/>
        </w:rPr>
        <w:t xml:space="preserve"> </w:t>
      </w:r>
      <w:r w:rsidR="00E72603">
        <w:rPr>
          <w:sz w:val="16"/>
          <w:szCs w:val="16"/>
        </w:rPr>
        <w:t xml:space="preserve">Wish to be </w:t>
      </w:r>
      <w:proofErr w:type="gramStart"/>
      <w:r w:rsidR="00E72603">
        <w:rPr>
          <w:sz w:val="16"/>
          <w:szCs w:val="16"/>
        </w:rPr>
        <w:t xml:space="preserve">dead, </w:t>
      </w:r>
      <w:r>
        <w:rPr>
          <w:sz w:val="16"/>
          <w:szCs w:val="16"/>
        </w:rPr>
        <w:t xml:space="preserve">  </w:t>
      </w:r>
      <w:proofErr w:type="gramEnd"/>
      <w:r>
        <w:rPr>
          <w:sz w:val="16"/>
          <w:szCs w:val="16"/>
        </w:rPr>
        <w:t>plan, rehearsal, intent</w:t>
      </w:r>
      <w:r w:rsidR="00E72603">
        <w:rPr>
          <w:sz w:val="16"/>
          <w:szCs w:val="16"/>
        </w:rPr>
        <w:t>, compulsion</w:t>
      </w:r>
      <w:r>
        <w:rPr>
          <w:sz w:val="16"/>
          <w:szCs w:val="16"/>
        </w:rPr>
        <w:t xml:space="preserve"> </w:t>
      </w:r>
    </w:p>
    <w:p w:rsidR="00927F3B" w:rsidRDefault="00927F3B" w:rsidP="00FD665E">
      <w:pPr>
        <w:rPr>
          <w:sz w:val="16"/>
          <w:szCs w:val="16"/>
        </w:rPr>
      </w:pPr>
      <w:r>
        <w:rPr>
          <w:sz w:val="16"/>
          <w:szCs w:val="16"/>
        </w:rPr>
        <w:t xml:space="preserve">Hostility; verbal threats, physical threats, violent acts, homicidal intent </w:t>
      </w:r>
    </w:p>
    <w:p w:rsidR="00912C41" w:rsidRPr="00C37859" w:rsidRDefault="00912C41" w:rsidP="00FD665E">
      <w:pPr>
        <w:rPr>
          <w:sz w:val="13"/>
          <w:szCs w:val="13"/>
        </w:rPr>
      </w:pPr>
      <w:r w:rsidRPr="00C37859">
        <w:rPr>
          <w:sz w:val="13"/>
          <w:szCs w:val="13"/>
        </w:rPr>
        <w:t xml:space="preserve">PTSD: </w:t>
      </w:r>
      <w:proofErr w:type="gramStart"/>
      <w:r w:rsidRPr="00C37859">
        <w:rPr>
          <w:sz w:val="13"/>
          <w:szCs w:val="13"/>
        </w:rPr>
        <w:t>phobias  /</w:t>
      </w:r>
      <w:proofErr w:type="gramEnd"/>
      <w:r w:rsidRPr="00C37859">
        <w:rPr>
          <w:sz w:val="13"/>
          <w:szCs w:val="13"/>
        </w:rPr>
        <w:t xml:space="preserve">  traumatic event  /  recur memory  /  dreams  /  reliving  /  </w:t>
      </w:r>
    </w:p>
    <w:p w:rsidR="00912C41" w:rsidRDefault="00912C41" w:rsidP="00FD665E">
      <w:pPr>
        <w:ind w:left="720"/>
        <w:rPr>
          <w:sz w:val="13"/>
          <w:szCs w:val="13"/>
        </w:rPr>
      </w:pPr>
      <w:r w:rsidRPr="00C37859">
        <w:rPr>
          <w:sz w:val="13"/>
          <w:szCs w:val="13"/>
        </w:rPr>
        <w:t xml:space="preserve">distress with </w:t>
      </w:r>
      <w:proofErr w:type="gramStart"/>
      <w:r w:rsidRPr="00C37859">
        <w:rPr>
          <w:sz w:val="13"/>
          <w:szCs w:val="13"/>
        </w:rPr>
        <w:t>exposure  /</w:t>
      </w:r>
      <w:proofErr w:type="gramEnd"/>
      <w:r w:rsidRPr="00C37859">
        <w:rPr>
          <w:sz w:val="13"/>
          <w:szCs w:val="13"/>
        </w:rPr>
        <w:t xml:space="preserve">  avoidance  /  physiological reaction   </w:t>
      </w:r>
    </w:p>
    <w:p w:rsidR="00434EA6" w:rsidRPr="00C37859" w:rsidRDefault="00434EA6" w:rsidP="00FD665E">
      <w:pPr>
        <w:ind w:left="720"/>
        <w:rPr>
          <w:sz w:val="13"/>
          <w:szCs w:val="13"/>
        </w:rPr>
      </w:pPr>
      <w:r>
        <w:rPr>
          <w:sz w:val="13"/>
          <w:szCs w:val="13"/>
        </w:rPr>
        <w:t>dissociative symptoms</w:t>
      </w:r>
    </w:p>
    <w:p w:rsidR="00912C41" w:rsidRPr="00C37859" w:rsidRDefault="00912C41" w:rsidP="00FD665E">
      <w:pPr>
        <w:rPr>
          <w:sz w:val="13"/>
          <w:szCs w:val="13"/>
        </w:rPr>
      </w:pPr>
      <w:r w:rsidRPr="00C37859">
        <w:rPr>
          <w:sz w:val="13"/>
          <w:szCs w:val="13"/>
        </w:rPr>
        <w:t xml:space="preserve">Panic: </w:t>
      </w:r>
      <w:proofErr w:type="gramStart"/>
      <w:r w:rsidRPr="00C37859">
        <w:rPr>
          <w:sz w:val="13"/>
          <w:szCs w:val="13"/>
        </w:rPr>
        <w:t>palp  /</w:t>
      </w:r>
      <w:proofErr w:type="gramEnd"/>
      <w:r w:rsidRPr="00C37859">
        <w:rPr>
          <w:sz w:val="13"/>
          <w:szCs w:val="13"/>
        </w:rPr>
        <w:t xml:space="preserve">  sweat  /  tremors  /  SOB  /  choking  /  CP  /  N  /  dizzy  </w:t>
      </w:r>
    </w:p>
    <w:p w:rsidR="00434EA6" w:rsidRDefault="00912C41" w:rsidP="00FD665E">
      <w:pPr>
        <w:ind w:left="525"/>
        <w:rPr>
          <w:sz w:val="13"/>
          <w:szCs w:val="13"/>
        </w:rPr>
      </w:pPr>
      <w:proofErr w:type="gramStart"/>
      <w:r w:rsidRPr="00C37859">
        <w:rPr>
          <w:sz w:val="13"/>
          <w:szCs w:val="13"/>
        </w:rPr>
        <w:t>Derealization  /</w:t>
      </w:r>
      <w:proofErr w:type="gramEnd"/>
      <w:r w:rsidRPr="00C37859">
        <w:rPr>
          <w:sz w:val="13"/>
          <w:szCs w:val="13"/>
        </w:rPr>
        <w:t xml:space="preserve">  fear to lose control  /  fear death/impending doom  /  chill  /  hot flushes  /  tingling  / Out of the blue  /  trigger?   </w:t>
      </w:r>
    </w:p>
    <w:p w:rsidR="00912C41" w:rsidRPr="00C37859" w:rsidRDefault="00434EA6" w:rsidP="00FD665E">
      <w:pPr>
        <w:rPr>
          <w:sz w:val="13"/>
          <w:szCs w:val="13"/>
        </w:rPr>
      </w:pPr>
      <w:r>
        <w:rPr>
          <w:sz w:val="13"/>
          <w:szCs w:val="13"/>
        </w:rPr>
        <w:t xml:space="preserve">Patterns of interpersonal conflict - </w:t>
      </w:r>
      <w:r w:rsidR="00912C41" w:rsidRPr="00C37859">
        <w:rPr>
          <w:sz w:val="13"/>
          <w:szCs w:val="13"/>
        </w:rPr>
        <w:t xml:space="preserve">            </w:t>
      </w:r>
    </w:p>
    <w:p w:rsidR="00F25E6F" w:rsidRPr="00C37859" w:rsidRDefault="00F25E6F" w:rsidP="00FD665E">
      <w:pPr>
        <w:rPr>
          <w:sz w:val="13"/>
          <w:szCs w:val="13"/>
        </w:rPr>
      </w:pPr>
      <w:r w:rsidRPr="00C37859">
        <w:rPr>
          <w:sz w:val="13"/>
          <w:szCs w:val="13"/>
        </w:rPr>
        <w:t>Cognitive Functioning:</w:t>
      </w:r>
    </w:p>
    <w:p w:rsidR="00F25E6F" w:rsidRPr="00C37859" w:rsidRDefault="00F25E6F" w:rsidP="00FD665E">
      <w:pPr>
        <w:tabs>
          <w:tab w:val="left" w:pos="180"/>
        </w:tabs>
        <w:rPr>
          <w:sz w:val="13"/>
          <w:szCs w:val="13"/>
        </w:rPr>
      </w:pPr>
      <w:r w:rsidRPr="00C37859">
        <w:rPr>
          <w:sz w:val="13"/>
          <w:szCs w:val="13"/>
        </w:rPr>
        <w:tab/>
        <w:t>Problems with judgment: yes / no</w:t>
      </w:r>
    </w:p>
    <w:p w:rsidR="00B71BDC" w:rsidRPr="00C37859" w:rsidRDefault="00F25E6F" w:rsidP="00FD665E">
      <w:pPr>
        <w:tabs>
          <w:tab w:val="left" w:pos="180"/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</w:tabs>
        <w:autoSpaceDE w:val="0"/>
        <w:autoSpaceDN w:val="0"/>
        <w:adjustRightInd w:val="0"/>
        <w:rPr>
          <w:sz w:val="13"/>
          <w:szCs w:val="13"/>
        </w:rPr>
      </w:pPr>
      <w:r w:rsidRPr="00C37859">
        <w:rPr>
          <w:sz w:val="13"/>
          <w:szCs w:val="13"/>
        </w:rPr>
        <w:tab/>
        <w:t>Consistent problems thinking/memory: yes / no</w:t>
      </w:r>
    </w:p>
    <w:p w:rsidR="000113C5" w:rsidRPr="003F719D" w:rsidRDefault="000113C5">
      <w:pPr>
        <w:rPr>
          <w:sz w:val="16"/>
          <w:szCs w:val="16"/>
        </w:rPr>
      </w:pPr>
    </w:p>
    <w:p w:rsidR="000113C5" w:rsidRPr="003F719D" w:rsidRDefault="000113C5" w:rsidP="000113C5">
      <w:pPr>
        <w:rPr>
          <w:b/>
          <w:bCs/>
          <w:sz w:val="16"/>
          <w:szCs w:val="16"/>
        </w:rPr>
      </w:pPr>
      <w:r w:rsidRPr="003F719D">
        <w:rPr>
          <w:b/>
          <w:bCs/>
          <w:sz w:val="16"/>
          <w:szCs w:val="16"/>
        </w:rPr>
        <w:t>Past Psych History: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2358"/>
      </w:tblGrid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Psychiatric dx: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Outpatient psychiatrist: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Inpatient psych hospitalizations: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Psych meds/treatments: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Homicidally screen: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Hx of violent behaviors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Suicidality Screen:  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Hx of abuse (physical, emotional, sexual):</w:t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  <w:tr w:rsidR="007B7273" w:rsidRPr="00F64C6C" w:rsidTr="00F64C6C"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Hx of trauma </w:t>
            </w:r>
            <w:r w:rsidRPr="00F64C6C">
              <w:rPr>
                <w:sz w:val="16"/>
                <w:szCs w:val="16"/>
              </w:rPr>
              <w:tab/>
            </w:r>
          </w:p>
        </w:tc>
        <w:tc>
          <w:tcPr>
            <w:tcW w:w="2358" w:type="dxa"/>
            <w:shd w:val="clear" w:color="auto" w:fill="auto"/>
          </w:tcPr>
          <w:p w:rsidR="007B7273" w:rsidRPr="00F64C6C" w:rsidRDefault="007B7273" w:rsidP="00F64C6C">
            <w:pPr>
              <w:rPr>
                <w:sz w:val="16"/>
                <w:szCs w:val="16"/>
              </w:rPr>
            </w:pPr>
          </w:p>
        </w:tc>
      </w:tr>
    </w:tbl>
    <w:p w:rsidR="000113C5" w:rsidRPr="003F719D" w:rsidRDefault="000113C5">
      <w:pPr>
        <w:rPr>
          <w:sz w:val="16"/>
          <w:szCs w:val="16"/>
        </w:rPr>
      </w:pPr>
    </w:p>
    <w:p w:rsidR="00430CD4" w:rsidRPr="003F719D" w:rsidRDefault="00B71BDC">
      <w:pPr>
        <w:rPr>
          <w:b/>
          <w:sz w:val="16"/>
          <w:szCs w:val="16"/>
        </w:rPr>
      </w:pPr>
      <w:r w:rsidRPr="003F719D">
        <w:rPr>
          <w:b/>
          <w:sz w:val="16"/>
          <w:szCs w:val="16"/>
        </w:rPr>
        <w:t>Substance Use History:</w:t>
      </w:r>
    </w:p>
    <w:p w:rsidR="00912C41" w:rsidRDefault="00912C41" w:rsidP="00912C41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1"/>
        <w:gridCol w:w="742"/>
        <w:gridCol w:w="745"/>
        <w:gridCol w:w="720"/>
        <w:gridCol w:w="1080"/>
        <w:gridCol w:w="681"/>
      </w:tblGrid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First use</w:t>
            </w: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Regular use</w:t>
            </w: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 xml:space="preserve">Heavy </w:t>
            </w:r>
          </w:p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 xml:space="preserve">Use </w:t>
            </w: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Problems</w:t>
            </w:r>
          </w:p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(incl w/d; Rehab, legal)</w:t>
            </w: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Quit</w:t>
            </w: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Tobacco</w:t>
            </w: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Alcohol</w:t>
            </w: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Cannabis</w:t>
            </w: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Stimulants</w:t>
            </w: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Opiates</w:t>
            </w: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  <w:r w:rsidRPr="00AC0884">
              <w:rPr>
                <w:sz w:val="16"/>
                <w:szCs w:val="16"/>
              </w:rPr>
              <w:t>Hallucinogens</w:t>
            </w: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  <w:tr w:rsidR="00912C41" w:rsidRPr="00AC0884" w:rsidTr="00AC0884">
        <w:tc>
          <w:tcPr>
            <w:tcW w:w="114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2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shd w:val="clear" w:color="auto" w:fill="auto"/>
          </w:tcPr>
          <w:p w:rsidR="00912C41" w:rsidRPr="00AC0884" w:rsidRDefault="00912C41" w:rsidP="00AC0884">
            <w:pPr>
              <w:rPr>
                <w:sz w:val="16"/>
                <w:szCs w:val="16"/>
              </w:rPr>
            </w:pPr>
          </w:p>
        </w:tc>
      </w:tr>
    </w:tbl>
    <w:p w:rsidR="00434EA6" w:rsidRDefault="00434EA6" w:rsidP="009F2211">
      <w:pPr>
        <w:tabs>
          <w:tab w:val="left" w:pos="180"/>
        </w:tabs>
        <w:rPr>
          <w:b/>
          <w:sz w:val="16"/>
          <w:szCs w:val="16"/>
        </w:rPr>
      </w:pPr>
    </w:p>
    <w:p w:rsidR="00434EA6" w:rsidRPr="003F719D" w:rsidRDefault="00434EA6" w:rsidP="00434EA6">
      <w:pPr>
        <w:tabs>
          <w:tab w:val="left" w:pos="180"/>
        </w:tabs>
        <w:rPr>
          <w:sz w:val="16"/>
          <w:szCs w:val="16"/>
        </w:rPr>
      </w:pPr>
      <w:r w:rsidRPr="003F719D">
        <w:rPr>
          <w:b/>
          <w:sz w:val="16"/>
          <w:szCs w:val="16"/>
        </w:rPr>
        <w:t xml:space="preserve">Medical </w:t>
      </w:r>
      <w:r>
        <w:rPr>
          <w:b/>
          <w:sz w:val="16"/>
          <w:szCs w:val="16"/>
        </w:rPr>
        <w:t>Hx:</w:t>
      </w:r>
      <w:r w:rsidR="00460970">
        <w:rPr>
          <w:b/>
          <w:sz w:val="16"/>
          <w:szCs w:val="16"/>
        </w:rPr>
        <w:t xml:space="preserve"> (allergies, surgeries, hospitalizations, medications)</w:t>
      </w:r>
    </w:p>
    <w:p w:rsidR="00434EA6" w:rsidRDefault="00434EA6" w:rsidP="00434EA6">
      <w:pPr>
        <w:tabs>
          <w:tab w:val="left" w:pos="180"/>
        </w:tabs>
        <w:rPr>
          <w:sz w:val="16"/>
          <w:szCs w:val="16"/>
        </w:rPr>
      </w:pPr>
    </w:p>
    <w:p w:rsidR="00434EA6" w:rsidRDefault="00434EA6" w:rsidP="00434EA6">
      <w:pPr>
        <w:tabs>
          <w:tab w:val="left" w:pos="180"/>
        </w:tabs>
        <w:rPr>
          <w:sz w:val="16"/>
          <w:szCs w:val="16"/>
        </w:rPr>
      </w:pPr>
    </w:p>
    <w:p w:rsidR="00434EA6" w:rsidRDefault="00434EA6" w:rsidP="00434EA6">
      <w:pPr>
        <w:tabs>
          <w:tab w:val="left" w:pos="180"/>
        </w:tabs>
        <w:rPr>
          <w:sz w:val="16"/>
          <w:szCs w:val="16"/>
        </w:rPr>
      </w:pPr>
    </w:p>
    <w:p w:rsidR="00434EA6" w:rsidRDefault="00434EA6" w:rsidP="00434EA6">
      <w:pPr>
        <w:tabs>
          <w:tab w:val="left" w:pos="180"/>
        </w:tabs>
        <w:rPr>
          <w:sz w:val="16"/>
          <w:szCs w:val="16"/>
        </w:rPr>
      </w:pPr>
    </w:p>
    <w:p w:rsidR="00460970" w:rsidRDefault="00460970" w:rsidP="00434EA6">
      <w:pPr>
        <w:tabs>
          <w:tab w:val="left" w:pos="180"/>
        </w:tabs>
        <w:rPr>
          <w:sz w:val="16"/>
          <w:szCs w:val="16"/>
        </w:rPr>
      </w:pPr>
    </w:p>
    <w:p w:rsidR="00434EA6" w:rsidRDefault="00434EA6" w:rsidP="00434EA6">
      <w:pPr>
        <w:tabs>
          <w:tab w:val="left" w:pos="840"/>
          <w:tab w:val="left" w:pos="1680"/>
          <w:tab w:val="left" w:pos="2520"/>
          <w:tab w:val="left" w:pos="3360"/>
          <w:tab w:val="left" w:pos="4200"/>
          <w:tab w:val="left" w:pos="5040"/>
          <w:tab w:val="left" w:pos="5880"/>
          <w:tab w:val="left" w:pos="6720"/>
          <w:tab w:val="left" w:pos="7560"/>
          <w:tab w:val="left" w:pos="8400"/>
        </w:tabs>
        <w:autoSpaceDE w:val="0"/>
        <w:autoSpaceDN w:val="0"/>
        <w:adjustRightInd w:val="0"/>
        <w:rPr>
          <w:sz w:val="16"/>
          <w:szCs w:val="16"/>
        </w:rPr>
      </w:pPr>
      <w:r w:rsidRPr="003F719D">
        <w:rPr>
          <w:b/>
          <w:sz w:val="16"/>
          <w:szCs w:val="16"/>
        </w:rPr>
        <w:t>Medical ROS</w:t>
      </w:r>
      <w:r w:rsidRPr="003F719D">
        <w:rPr>
          <w:sz w:val="16"/>
          <w:szCs w:val="16"/>
        </w:rPr>
        <w:t>:</w:t>
      </w:r>
      <w:r>
        <w:rPr>
          <w:sz w:val="16"/>
          <w:szCs w:val="16"/>
        </w:rPr>
        <w:t xml:space="preserve"> (all </w:t>
      </w:r>
      <w:proofErr w:type="gramStart"/>
      <w:r>
        <w:rPr>
          <w:sz w:val="16"/>
          <w:szCs w:val="16"/>
        </w:rPr>
        <w:t>14 )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9"/>
        <w:gridCol w:w="2089"/>
      </w:tblGrid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General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Eyes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Ears, nose and Throat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Cardiovascular: chest pain / palpitations / trouble w/ exertion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Respiratory: cough / SOB / wheezing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Gastrointestinal: </w:t>
            </w:r>
            <w:proofErr w:type="spellStart"/>
            <w:proofErr w:type="gramStart"/>
            <w:r w:rsidRPr="00F64C6C">
              <w:rPr>
                <w:sz w:val="16"/>
                <w:szCs w:val="16"/>
              </w:rPr>
              <w:t>n,v</w:t>
            </w:r>
            <w:proofErr w:type="spellEnd"/>
            <w:proofErr w:type="gramEnd"/>
            <w:r w:rsidRPr="00F64C6C">
              <w:rPr>
                <w:sz w:val="16"/>
                <w:szCs w:val="16"/>
              </w:rPr>
              <w:t xml:space="preserve"> / diarrhea, constipation / bloody stools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Genitourinary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Musculoskeletal: pain / weakness / motion limited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Neurological: tingling, numbness / tremor / coordination problems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Psychiatric (refer to HPI)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Skin, </w:t>
            </w:r>
            <w:proofErr w:type="spellStart"/>
            <w:r w:rsidRPr="00F64C6C">
              <w:rPr>
                <w:sz w:val="16"/>
                <w:szCs w:val="16"/>
              </w:rPr>
              <w:t>integum</w:t>
            </w:r>
            <w:bookmarkStart w:id="0" w:name="_GoBack"/>
            <w:bookmarkEnd w:id="0"/>
            <w:r w:rsidRPr="00F64C6C">
              <w:rPr>
                <w:sz w:val="16"/>
                <w:szCs w:val="16"/>
              </w:rPr>
              <w:t>entum</w:t>
            </w:r>
            <w:proofErr w:type="spellEnd"/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Endocrine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Hematologic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Immunologic/allergic</w:t>
            </w: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7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2089" w:type="dxa"/>
            <w:shd w:val="clear" w:color="auto" w:fill="auto"/>
          </w:tcPr>
          <w:p w:rsidR="00F27C2D" w:rsidRPr="00F64C6C" w:rsidRDefault="00F27C2D" w:rsidP="00F64C6C">
            <w:pPr>
              <w:tabs>
                <w:tab w:val="left" w:pos="840"/>
                <w:tab w:val="left" w:pos="1680"/>
                <w:tab w:val="left" w:pos="2520"/>
                <w:tab w:val="left" w:pos="3360"/>
                <w:tab w:val="left" w:pos="4200"/>
                <w:tab w:val="left" w:pos="5040"/>
                <w:tab w:val="left" w:pos="5880"/>
                <w:tab w:val="left" w:pos="6720"/>
                <w:tab w:val="left" w:pos="7560"/>
                <w:tab w:val="left" w:pos="840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</w:tbl>
    <w:p w:rsidR="00434EA6" w:rsidRDefault="00434EA6" w:rsidP="009F2211">
      <w:pPr>
        <w:tabs>
          <w:tab w:val="left" w:pos="180"/>
        </w:tabs>
        <w:rPr>
          <w:b/>
          <w:sz w:val="16"/>
          <w:szCs w:val="16"/>
        </w:rPr>
      </w:pPr>
    </w:p>
    <w:p w:rsidR="00430CD4" w:rsidRPr="003F719D" w:rsidRDefault="00430CD4" w:rsidP="009F2211">
      <w:pPr>
        <w:tabs>
          <w:tab w:val="left" w:pos="180"/>
        </w:tabs>
        <w:rPr>
          <w:b/>
          <w:sz w:val="16"/>
          <w:szCs w:val="16"/>
        </w:rPr>
      </w:pPr>
      <w:r w:rsidRPr="003F719D">
        <w:rPr>
          <w:b/>
          <w:sz w:val="16"/>
          <w:szCs w:val="16"/>
        </w:rPr>
        <w:t xml:space="preserve">Family </w:t>
      </w:r>
      <w:r w:rsidR="00927F3B">
        <w:rPr>
          <w:b/>
          <w:sz w:val="16"/>
          <w:szCs w:val="16"/>
        </w:rPr>
        <w:t>Medical /</w:t>
      </w:r>
      <w:r w:rsidRPr="003F719D">
        <w:rPr>
          <w:b/>
          <w:sz w:val="16"/>
          <w:szCs w:val="16"/>
        </w:rPr>
        <w:t>Psychiatric Hx:</w:t>
      </w:r>
      <w:r w:rsidR="00927F3B">
        <w:rPr>
          <w:b/>
          <w:sz w:val="16"/>
          <w:szCs w:val="16"/>
        </w:rPr>
        <w:t xml:space="preserve"> </w:t>
      </w:r>
      <w:r w:rsidR="00927F3B" w:rsidRPr="00927F3B">
        <w:rPr>
          <w:sz w:val="16"/>
          <w:szCs w:val="16"/>
        </w:rPr>
        <w:t xml:space="preserve">(suggest think of genogram with </w:t>
      </w:r>
      <w:r w:rsidR="00E72603" w:rsidRPr="00927F3B">
        <w:rPr>
          <w:sz w:val="16"/>
          <w:szCs w:val="16"/>
        </w:rPr>
        <w:t>labels)</w:t>
      </w:r>
    </w:p>
    <w:p w:rsidR="00430CD4" w:rsidRPr="003F719D" w:rsidRDefault="00430CD4" w:rsidP="009F2211">
      <w:pPr>
        <w:tabs>
          <w:tab w:val="left" w:pos="180"/>
        </w:tabs>
        <w:rPr>
          <w:sz w:val="16"/>
          <w:szCs w:val="16"/>
        </w:rPr>
      </w:pPr>
      <w:r w:rsidRPr="003F719D">
        <w:rPr>
          <w:sz w:val="16"/>
          <w:szCs w:val="16"/>
        </w:rPr>
        <w:t xml:space="preserve">Psychiatric </w:t>
      </w:r>
      <w:r w:rsidR="00700738">
        <w:rPr>
          <w:sz w:val="16"/>
          <w:szCs w:val="16"/>
        </w:rPr>
        <w:t>diagnoses</w:t>
      </w:r>
      <w:r w:rsidRPr="003F719D">
        <w:rPr>
          <w:sz w:val="16"/>
          <w:szCs w:val="16"/>
        </w:rPr>
        <w:t>:</w:t>
      </w:r>
    </w:p>
    <w:p w:rsidR="00430CD4" w:rsidRPr="003F719D" w:rsidRDefault="00430CD4" w:rsidP="009F2211">
      <w:pPr>
        <w:tabs>
          <w:tab w:val="left" w:pos="180"/>
        </w:tabs>
        <w:rPr>
          <w:sz w:val="16"/>
          <w:szCs w:val="16"/>
        </w:rPr>
      </w:pPr>
      <w:r w:rsidRPr="003F719D">
        <w:rPr>
          <w:sz w:val="16"/>
          <w:szCs w:val="16"/>
        </w:rPr>
        <w:t>Substance use disorders:</w:t>
      </w:r>
    </w:p>
    <w:p w:rsidR="00430CD4" w:rsidRDefault="00430CD4" w:rsidP="009F2211">
      <w:pPr>
        <w:tabs>
          <w:tab w:val="left" w:pos="180"/>
        </w:tabs>
        <w:rPr>
          <w:sz w:val="16"/>
          <w:szCs w:val="16"/>
        </w:rPr>
      </w:pPr>
      <w:r w:rsidRPr="003F719D">
        <w:rPr>
          <w:sz w:val="16"/>
          <w:szCs w:val="16"/>
        </w:rPr>
        <w:t>Suicide attempts/deaths by suicide:</w:t>
      </w:r>
    </w:p>
    <w:p w:rsidR="007B7273" w:rsidRDefault="007B7273" w:rsidP="009F2211">
      <w:pPr>
        <w:tabs>
          <w:tab w:val="left" w:pos="180"/>
        </w:tabs>
        <w:rPr>
          <w:sz w:val="16"/>
          <w:szCs w:val="16"/>
        </w:rPr>
      </w:pPr>
    </w:p>
    <w:p w:rsidR="007B7273" w:rsidRDefault="007B7273" w:rsidP="009F2211">
      <w:pPr>
        <w:tabs>
          <w:tab w:val="left" w:pos="180"/>
        </w:tabs>
        <w:rPr>
          <w:sz w:val="16"/>
          <w:szCs w:val="16"/>
        </w:rPr>
      </w:pPr>
    </w:p>
    <w:p w:rsidR="007B7273" w:rsidRDefault="007B7273" w:rsidP="009F2211">
      <w:pPr>
        <w:tabs>
          <w:tab w:val="left" w:pos="180"/>
        </w:tabs>
        <w:rPr>
          <w:sz w:val="16"/>
          <w:szCs w:val="16"/>
        </w:rPr>
      </w:pPr>
    </w:p>
    <w:p w:rsidR="007B7273" w:rsidRDefault="007B7273" w:rsidP="009F2211">
      <w:pPr>
        <w:tabs>
          <w:tab w:val="left" w:pos="180"/>
        </w:tabs>
        <w:rPr>
          <w:sz w:val="16"/>
          <w:szCs w:val="16"/>
        </w:rPr>
      </w:pPr>
    </w:p>
    <w:p w:rsidR="007B7273" w:rsidRDefault="007B7273" w:rsidP="009F2211">
      <w:pPr>
        <w:tabs>
          <w:tab w:val="left" w:pos="180"/>
        </w:tabs>
        <w:rPr>
          <w:sz w:val="16"/>
          <w:szCs w:val="16"/>
        </w:rPr>
      </w:pPr>
    </w:p>
    <w:p w:rsidR="007B7273" w:rsidRPr="003F719D" w:rsidRDefault="007B7273" w:rsidP="009F2211">
      <w:pPr>
        <w:tabs>
          <w:tab w:val="left" w:pos="180"/>
        </w:tabs>
        <w:rPr>
          <w:sz w:val="16"/>
          <w:szCs w:val="16"/>
        </w:rPr>
      </w:pPr>
      <w:r w:rsidRPr="007B7273">
        <w:rPr>
          <w:noProof/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6" type="#_x0000_t75" style="width:254.25pt;height:228pt;visibility:visible">
            <v:imagedata r:id="rId7" o:title=""/>
          </v:shape>
        </w:pict>
      </w:r>
    </w:p>
    <w:p w:rsidR="00430CD4" w:rsidRDefault="00430CD4" w:rsidP="009F2211">
      <w:pPr>
        <w:tabs>
          <w:tab w:val="left" w:pos="180"/>
        </w:tabs>
        <w:rPr>
          <w:sz w:val="16"/>
          <w:szCs w:val="16"/>
        </w:rPr>
      </w:pPr>
    </w:p>
    <w:p w:rsidR="00434EA6" w:rsidRDefault="00434EA6" w:rsidP="00434EA6">
      <w:pPr>
        <w:rPr>
          <w:sz w:val="16"/>
          <w:szCs w:val="16"/>
        </w:rPr>
      </w:pPr>
    </w:p>
    <w:p w:rsidR="00F27C2D" w:rsidRDefault="00434EA6" w:rsidP="00434EA6">
      <w:pPr>
        <w:rPr>
          <w:b/>
          <w:sz w:val="16"/>
          <w:szCs w:val="16"/>
        </w:rPr>
      </w:pPr>
      <w:r w:rsidRPr="003F719D">
        <w:rPr>
          <w:b/>
          <w:sz w:val="16"/>
          <w:szCs w:val="16"/>
        </w:rPr>
        <w:t>Social History:</w:t>
      </w:r>
      <w:r>
        <w:rPr>
          <w:b/>
          <w:sz w:val="16"/>
          <w:szCs w:val="16"/>
        </w:rPr>
        <w:t xml:space="preserve"> </w:t>
      </w:r>
    </w:p>
    <w:p w:rsidR="00434EA6" w:rsidRDefault="00434EA6" w:rsidP="00434EA6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 </w:t>
      </w:r>
      <w:proofErr w:type="gramStart"/>
      <w:r>
        <w:rPr>
          <w:b/>
          <w:sz w:val="16"/>
          <w:szCs w:val="16"/>
        </w:rPr>
        <w:t>(</w:t>
      </w:r>
      <w:r w:rsidR="00F27C2D">
        <w:rPr>
          <w:b/>
          <w:sz w:val="16"/>
          <w:szCs w:val="16"/>
        </w:rPr>
        <w:t xml:space="preserve"> convert</w:t>
      </w:r>
      <w:proofErr w:type="gramEnd"/>
      <w:r w:rsidR="00F27C2D">
        <w:rPr>
          <w:b/>
          <w:sz w:val="16"/>
          <w:szCs w:val="16"/>
        </w:rPr>
        <w:t xml:space="preserve"> to </w:t>
      </w:r>
      <w:r w:rsidRPr="00927F3B">
        <w:rPr>
          <w:sz w:val="16"/>
          <w:szCs w:val="16"/>
        </w:rPr>
        <w:t>biographical timeline</w:t>
      </w:r>
      <w:r>
        <w:rPr>
          <w:sz w:val="16"/>
          <w:szCs w:val="16"/>
        </w:rPr>
        <w:t xml:space="preserve"> marked by nodal points below)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5"/>
        <w:gridCol w:w="2502"/>
      </w:tblGrid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  Event (Milestones) 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  Dates (</w:t>
            </w:r>
            <w:proofErr w:type="gramStart"/>
            <w:r w:rsidRPr="00F64C6C">
              <w:rPr>
                <w:sz w:val="16"/>
                <w:szCs w:val="16"/>
              </w:rPr>
              <w:t>year)  or</w:t>
            </w:r>
            <w:proofErr w:type="gramEnd"/>
            <w:r w:rsidRPr="00F64C6C">
              <w:rPr>
                <w:sz w:val="16"/>
                <w:szCs w:val="16"/>
              </w:rPr>
              <w:t xml:space="preserve"> YY.MM.DD </w:t>
            </w: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 xml:space="preserve">Developmental preschool, school, High school extracurricular, dating, 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Hx of abuse (physical, emotional, sexual):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Education: HS / college / grade school / other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Work History: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Relationships: divorced / married / single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Children: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Living Situation: mobile home / home / apartment, lives with ________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  <w:r w:rsidRPr="00F64C6C">
              <w:rPr>
                <w:sz w:val="16"/>
                <w:szCs w:val="16"/>
              </w:rPr>
              <w:t>Legal History</w:t>
            </w: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2805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  <w:tc>
          <w:tcPr>
            <w:tcW w:w="2502" w:type="dxa"/>
            <w:shd w:val="clear" w:color="auto" w:fill="auto"/>
          </w:tcPr>
          <w:p w:rsidR="00F27C2D" w:rsidRPr="00F64C6C" w:rsidRDefault="00F27C2D" w:rsidP="00F64C6C">
            <w:pPr>
              <w:rPr>
                <w:sz w:val="16"/>
                <w:szCs w:val="16"/>
              </w:rPr>
            </w:pPr>
          </w:p>
        </w:tc>
      </w:tr>
    </w:tbl>
    <w:p w:rsidR="00430CD4" w:rsidRPr="003F719D" w:rsidRDefault="00430CD4">
      <w:pPr>
        <w:rPr>
          <w:sz w:val="16"/>
          <w:szCs w:val="16"/>
        </w:rPr>
      </w:pPr>
      <w:r w:rsidRPr="003F719D">
        <w:rPr>
          <w:sz w:val="16"/>
          <w:szCs w:val="16"/>
        </w:rPr>
        <w:tab/>
      </w:r>
    </w:p>
    <w:p w:rsidR="00430CD4" w:rsidRPr="003F719D" w:rsidRDefault="00430CD4">
      <w:pPr>
        <w:rPr>
          <w:b/>
          <w:bCs/>
          <w:sz w:val="16"/>
          <w:szCs w:val="16"/>
        </w:rPr>
      </w:pPr>
      <w:r w:rsidRPr="003F719D">
        <w:rPr>
          <w:b/>
          <w:bCs/>
          <w:sz w:val="16"/>
          <w:szCs w:val="16"/>
        </w:rPr>
        <w:lastRenderedPageBreak/>
        <w:t>M</w:t>
      </w:r>
      <w:r w:rsidR="00927F3B">
        <w:rPr>
          <w:b/>
          <w:bCs/>
          <w:sz w:val="16"/>
          <w:szCs w:val="16"/>
        </w:rPr>
        <w:t xml:space="preserve">ental status </w:t>
      </w:r>
      <w:r w:rsidR="00460970">
        <w:rPr>
          <w:b/>
          <w:bCs/>
          <w:sz w:val="16"/>
          <w:szCs w:val="16"/>
        </w:rPr>
        <w:t>examination (</w:t>
      </w:r>
      <w:r w:rsidR="00927F3B">
        <w:rPr>
          <w:b/>
          <w:bCs/>
          <w:sz w:val="16"/>
          <w:szCs w:val="16"/>
        </w:rPr>
        <w:t>AMSITTE format)</w:t>
      </w:r>
      <w:r w:rsidRPr="003F719D">
        <w:rPr>
          <w:b/>
          <w:bCs/>
          <w:sz w:val="16"/>
          <w:szCs w:val="16"/>
        </w:rPr>
        <w:t>:</w:t>
      </w:r>
    </w:p>
    <w:p w:rsidR="005D0BAD" w:rsidRPr="003F719D" w:rsidRDefault="00F07F6C" w:rsidP="005D0BAD">
      <w:pPr>
        <w:rPr>
          <w:i/>
          <w:iCs/>
          <w:sz w:val="16"/>
          <w:szCs w:val="16"/>
        </w:rPr>
      </w:pPr>
      <w:r>
        <w:rPr>
          <w:bCs/>
          <w:sz w:val="16"/>
          <w:szCs w:val="16"/>
        </w:rPr>
        <w:t>Appearance</w:t>
      </w:r>
      <w:r w:rsidR="00566722" w:rsidRPr="003F719D">
        <w:rPr>
          <w:bCs/>
          <w:sz w:val="16"/>
          <w:szCs w:val="16"/>
        </w:rPr>
        <w:t>:</w:t>
      </w:r>
      <w:r w:rsidR="005D0BAD" w:rsidRPr="003F719D">
        <w:rPr>
          <w:bCs/>
          <w:sz w:val="16"/>
          <w:szCs w:val="16"/>
        </w:rPr>
        <w:t xml:space="preserve"> </w:t>
      </w:r>
      <w:r w:rsidR="005D0BAD" w:rsidRPr="003F719D">
        <w:rPr>
          <w:sz w:val="16"/>
          <w:szCs w:val="16"/>
        </w:rPr>
        <w:t>Alert and oriented x 3</w:t>
      </w:r>
    </w:p>
    <w:p w:rsidR="005D0BAD" w:rsidRPr="003F719D" w:rsidRDefault="005D0BAD" w:rsidP="005D0BAD">
      <w:pPr>
        <w:ind w:firstLine="720"/>
        <w:rPr>
          <w:i/>
          <w:iCs/>
          <w:sz w:val="16"/>
          <w:szCs w:val="16"/>
        </w:rPr>
      </w:pPr>
      <w:r w:rsidRPr="003F719D">
        <w:rPr>
          <w:i/>
          <w:iCs/>
          <w:sz w:val="16"/>
          <w:szCs w:val="16"/>
        </w:rPr>
        <w:t xml:space="preserve">     </w:t>
      </w:r>
      <w:r w:rsidR="008D521E" w:rsidRPr="003F719D">
        <w:rPr>
          <w:i/>
          <w:iCs/>
          <w:sz w:val="16"/>
          <w:szCs w:val="16"/>
        </w:rPr>
        <w:t xml:space="preserve"> </w:t>
      </w:r>
      <w:r w:rsidRPr="003F719D">
        <w:rPr>
          <w:sz w:val="16"/>
          <w:szCs w:val="16"/>
        </w:rPr>
        <w:t>older/ younger / stated age</w:t>
      </w:r>
    </w:p>
    <w:p w:rsidR="005D0BAD" w:rsidRPr="003F719D" w:rsidRDefault="005D0BAD" w:rsidP="005D0BAD">
      <w:pPr>
        <w:ind w:left="720"/>
        <w:rPr>
          <w:sz w:val="16"/>
          <w:szCs w:val="16"/>
        </w:rPr>
      </w:pPr>
      <w:r w:rsidRPr="003F719D">
        <w:rPr>
          <w:sz w:val="16"/>
          <w:szCs w:val="16"/>
        </w:rPr>
        <w:t xml:space="preserve">      fair / poor / </w:t>
      </w:r>
      <w:proofErr w:type="gramStart"/>
      <w:r w:rsidRPr="003F719D">
        <w:rPr>
          <w:sz w:val="16"/>
          <w:szCs w:val="16"/>
        </w:rPr>
        <w:t>well  groomed</w:t>
      </w:r>
      <w:proofErr w:type="gramEnd"/>
      <w:r w:rsidRPr="003F719D">
        <w:rPr>
          <w:sz w:val="16"/>
          <w:szCs w:val="16"/>
        </w:rPr>
        <w:t xml:space="preserve"> /  hygiene</w:t>
      </w:r>
    </w:p>
    <w:p w:rsidR="005D0BAD" w:rsidRPr="003F719D" w:rsidRDefault="005D0BAD" w:rsidP="005D0BAD">
      <w:pPr>
        <w:ind w:left="720"/>
        <w:rPr>
          <w:sz w:val="16"/>
          <w:szCs w:val="16"/>
        </w:rPr>
      </w:pPr>
      <w:r w:rsidRPr="003F719D">
        <w:rPr>
          <w:sz w:val="16"/>
          <w:szCs w:val="16"/>
        </w:rPr>
        <w:t xml:space="preserve">     </w:t>
      </w:r>
      <w:r w:rsidR="008D521E" w:rsidRPr="003F719D">
        <w:rPr>
          <w:sz w:val="16"/>
          <w:szCs w:val="16"/>
        </w:rPr>
        <w:t xml:space="preserve"> </w:t>
      </w:r>
      <w:r w:rsidRPr="003F719D">
        <w:rPr>
          <w:sz w:val="16"/>
          <w:szCs w:val="16"/>
        </w:rPr>
        <w:t xml:space="preserve">dressed in casual </w:t>
      </w:r>
      <w:proofErr w:type="gramStart"/>
      <w:r w:rsidRPr="003F719D">
        <w:rPr>
          <w:sz w:val="16"/>
          <w:szCs w:val="16"/>
        </w:rPr>
        <w:t>clothes  /</w:t>
      </w:r>
      <w:proofErr w:type="gramEnd"/>
      <w:r w:rsidRPr="003F719D">
        <w:rPr>
          <w:sz w:val="16"/>
          <w:szCs w:val="16"/>
        </w:rPr>
        <w:t xml:space="preserve">  </w:t>
      </w:r>
    </w:p>
    <w:p w:rsidR="005D0BAD" w:rsidRPr="003F719D" w:rsidRDefault="005D0BAD" w:rsidP="005D0BAD">
      <w:pPr>
        <w:ind w:left="720"/>
        <w:rPr>
          <w:sz w:val="16"/>
          <w:szCs w:val="16"/>
        </w:rPr>
      </w:pPr>
      <w:r w:rsidRPr="003F719D">
        <w:rPr>
          <w:sz w:val="16"/>
          <w:szCs w:val="16"/>
        </w:rPr>
        <w:t xml:space="preserve">     </w:t>
      </w:r>
      <w:r w:rsidR="008D521E" w:rsidRPr="003F719D">
        <w:rPr>
          <w:sz w:val="16"/>
          <w:szCs w:val="16"/>
        </w:rPr>
        <w:t xml:space="preserve"> </w:t>
      </w:r>
      <w:proofErr w:type="gramStart"/>
      <w:r w:rsidRPr="003F719D">
        <w:rPr>
          <w:sz w:val="16"/>
          <w:szCs w:val="16"/>
        </w:rPr>
        <w:t>obese  /</w:t>
      </w:r>
      <w:proofErr w:type="gramEnd"/>
      <w:r w:rsidRPr="003F719D">
        <w:rPr>
          <w:sz w:val="16"/>
          <w:szCs w:val="16"/>
        </w:rPr>
        <w:t xml:space="preserve">  thin  / overweight  / average</w:t>
      </w:r>
    </w:p>
    <w:p w:rsidR="005D0BAD" w:rsidRPr="003F719D" w:rsidRDefault="005D0BAD" w:rsidP="005D0BAD">
      <w:pPr>
        <w:ind w:left="720"/>
        <w:rPr>
          <w:sz w:val="16"/>
          <w:szCs w:val="16"/>
        </w:rPr>
      </w:pPr>
      <w:r w:rsidRPr="003F719D">
        <w:rPr>
          <w:sz w:val="16"/>
          <w:szCs w:val="16"/>
        </w:rPr>
        <w:t xml:space="preserve">      </w:t>
      </w:r>
      <w:proofErr w:type="gramStart"/>
      <w:r w:rsidRPr="003F719D">
        <w:rPr>
          <w:sz w:val="16"/>
          <w:szCs w:val="16"/>
        </w:rPr>
        <w:t>poor  /</w:t>
      </w:r>
      <w:proofErr w:type="gramEnd"/>
      <w:r w:rsidRPr="003F719D">
        <w:rPr>
          <w:sz w:val="16"/>
          <w:szCs w:val="16"/>
        </w:rPr>
        <w:t xml:space="preserve">   good  /  transient  /  intense  EC    </w:t>
      </w:r>
    </w:p>
    <w:p w:rsidR="00566722" w:rsidRPr="00F07F6C" w:rsidRDefault="00F07F6C">
      <w:pPr>
        <w:rPr>
          <w:bCs/>
          <w:sz w:val="16"/>
          <w:szCs w:val="16"/>
          <w:highlight w:val="yellow"/>
        </w:rPr>
      </w:pPr>
      <w:r>
        <w:rPr>
          <w:bCs/>
          <w:sz w:val="16"/>
          <w:szCs w:val="16"/>
        </w:rPr>
        <w:t>Behavior and eye contact</w:t>
      </w:r>
      <w:r w:rsidR="00566722" w:rsidRPr="003F719D">
        <w:rPr>
          <w:bCs/>
          <w:sz w:val="16"/>
          <w:szCs w:val="16"/>
        </w:rPr>
        <w:t>:</w:t>
      </w:r>
      <w:r w:rsidR="00BC2DFC" w:rsidRPr="003F719D">
        <w:rPr>
          <w:bCs/>
          <w:sz w:val="16"/>
          <w:szCs w:val="16"/>
        </w:rPr>
        <w:t xml:space="preserve"> good / poor</w:t>
      </w:r>
      <w:r>
        <w:rPr>
          <w:bCs/>
          <w:sz w:val="16"/>
          <w:szCs w:val="16"/>
        </w:rPr>
        <w:t xml:space="preserve"> / </w:t>
      </w:r>
      <w:r w:rsidR="00A57DF1" w:rsidRPr="003F719D">
        <w:rPr>
          <w:bCs/>
          <w:sz w:val="16"/>
          <w:szCs w:val="16"/>
        </w:rPr>
        <w:t>cooperative / uncooperative</w:t>
      </w:r>
    </w:p>
    <w:p w:rsidR="00F07F6C" w:rsidRDefault="00F07F6C" w:rsidP="00D85F24">
      <w:pPr>
        <w:ind w:left="720" w:hanging="720"/>
        <w:rPr>
          <w:bCs/>
          <w:sz w:val="16"/>
          <w:szCs w:val="16"/>
        </w:rPr>
      </w:pPr>
      <w:r>
        <w:rPr>
          <w:bCs/>
          <w:sz w:val="16"/>
          <w:szCs w:val="16"/>
        </w:rPr>
        <w:t>Muscle strength and tone: atrophy / tremors / rigidity / PMA / PMR / EPS / tardive dyskinesia / tics</w:t>
      </w:r>
    </w:p>
    <w:p w:rsidR="00F07F6C" w:rsidRDefault="00F07F6C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Gait: ambulates without difficulty / limps / wide based / use assistive device</w:t>
      </w:r>
    </w:p>
    <w:p w:rsidR="00F07F6C" w:rsidRPr="003F719D" w:rsidRDefault="00F07F6C" w:rsidP="00F07F6C">
      <w:pPr>
        <w:rPr>
          <w:sz w:val="16"/>
          <w:szCs w:val="16"/>
        </w:rPr>
      </w:pPr>
      <w:r w:rsidRPr="003F719D">
        <w:rPr>
          <w:bCs/>
          <w:sz w:val="16"/>
          <w:szCs w:val="16"/>
        </w:rPr>
        <w:t xml:space="preserve">Speech:     </w:t>
      </w:r>
      <w:r w:rsidRPr="003F719D">
        <w:rPr>
          <w:sz w:val="16"/>
          <w:szCs w:val="16"/>
        </w:rPr>
        <w:t xml:space="preserve">Rate: </w:t>
      </w:r>
      <w:proofErr w:type="gramStart"/>
      <w:r w:rsidRPr="003F719D">
        <w:rPr>
          <w:sz w:val="16"/>
          <w:szCs w:val="16"/>
        </w:rPr>
        <w:t>pressured  /</w:t>
      </w:r>
      <w:proofErr w:type="gramEnd"/>
      <w:r w:rsidRPr="003F719D">
        <w:rPr>
          <w:sz w:val="16"/>
          <w:szCs w:val="16"/>
        </w:rPr>
        <w:t xml:space="preserve">  rapid  /    slow  </w:t>
      </w:r>
    </w:p>
    <w:p w:rsidR="00F07F6C" w:rsidRPr="003F719D" w:rsidRDefault="00F07F6C" w:rsidP="00F07F6C">
      <w:pPr>
        <w:ind w:firstLine="720"/>
        <w:rPr>
          <w:sz w:val="16"/>
          <w:szCs w:val="16"/>
        </w:rPr>
      </w:pPr>
      <w:r w:rsidRPr="003F719D">
        <w:rPr>
          <w:sz w:val="16"/>
          <w:szCs w:val="16"/>
        </w:rPr>
        <w:t xml:space="preserve">Volume:  </w:t>
      </w:r>
      <w:proofErr w:type="gramStart"/>
      <w:r w:rsidRPr="003F719D">
        <w:rPr>
          <w:sz w:val="16"/>
          <w:szCs w:val="16"/>
        </w:rPr>
        <w:t>low  /</w:t>
      </w:r>
      <w:proofErr w:type="gramEnd"/>
      <w:r w:rsidRPr="003F719D">
        <w:rPr>
          <w:sz w:val="16"/>
          <w:szCs w:val="16"/>
        </w:rPr>
        <w:t xml:space="preserve">  high  /   </w:t>
      </w:r>
    </w:p>
    <w:p w:rsidR="00F07F6C" w:rsidRDefault="00B43370" w:rsidP="00F07F6C">
      <w:pPr>
        <w:ind w:firstLine="720"/>
        <w:rPr>
          <w:sz w:val="16"/>
          <w:szCs w:val="16"/>
        </w:rPr>
      </w:pPr>
      <w:r>
        <w:rPr>
          <w:sz w:val="16"/>
          <w:szCs w:val="16"/>
        </w:rPr>
        <w:t>rhythm</w:t>
      </w:r>
      <w:r w:rsidR="00F07F6C">
        <w:rPr>
          <w:sz w:val="16"/>
          <w:szCs w:val="16"/>
        </w:rPr>
        <w:t xml:space="preserve">   </w:t>
      </w:r>
      <w:proofErr w:type="gramStart"/>
      <w:r w:rsidR="00F07F6C">
        <w:rPr>
          <w:sz w:val="16"/>
          <w:szCs w:val="16"/>
        </w:rPr>
        <w:t>monotone  /</w:t>
      </w:r>
      <w:proofErr w:type="gramEnd"/>
      <w:r w:rsidR="00F07F6C">
        <w:rPr>
          <w:sz w:val="16"/>
          <w:szCs w:val="16"/>
        </w:rPr>
        <w:t xml:space="preserve">  </w:t>
      </w:r>
    </w:p>
    <w:p w:rsidR="00493F4E" w:rsidRDefault="00493F4E" w:rsidP="00493F4E">
      <w:pPr>
        <w:ind w:left="720" w:hanging="720"/>
        <w:rPr>
          <w:bCs/>
          <w:sz w:val="16"/>
          <w:szCs w:val="16"/>
        </w:rPr>
      </w:pPr>
      <w:r>
        <w:rPr>
          <w:bCs/>
          <w:sz w:val="16"/>
          <w:szCs w:val="16"/>
        </w:rPr>
        <w:t>Mood: dysphoric / elevated / euthymic / expansive / irritable / depressed / anxious</w:t>
      </w:r>
    </w:p>
    <w:p w:rsidR="00493F4E" w:rsidRDefault="00493F4E" w:rsidP="00493F4E">
      <w:pPr>
        <w:ind w:left="540" w:hanging="540"/>
        <w:rPr>
          <w:bCs/>
          <w:sz w:val="16"/>
          <w:szCs w:val="16"/>
        </w:rPr>
      </w:pPr>
      <w:r>
        <w:rPr>
          <w:bCs/>
          <w:sz w:val="16"/>
          <w:szCs w:val="16"/>
        </w:rPr>
        <w:t>Affect: normal / brighter / more resilient / blunted / flat / inappropriate / labile / constricted</w:t>
      </w:r>
    </w:p>
    <w:p w:rsidR="00493F4E" w:rsidRDefault="00493F4E" w:rsidP="00F07F6C">
      <w:pPr>
        <w:rPr>
          <w:sz w:val="16"/>
          <w:szCs w:val="16"/>
        </w:rPr>
      </w:pPr>
    </w:p>
    <w:p w:rsidR="00493F4E" w:rsidRPr="003F719D" w:rsidRDefault="00493F4E" w:rsidP="00493F4E">
      <w:pPr>
        <w:rPr>
          <w:bCs/>
          <w:sz w:val="16"/>
          <w:szCs w:val="16"/>
        </w:rPr>
      </w:pPr>
      <w:r w:rsidRPr="003F719D">
        <w:rPr>
          <w:bCs/>
          <w:sz w:val="16"/>
          <w:szCs w:val="16"/>
        </w:rPr>
        <w:t>Orientation (PPT): person / place / time</w:t>
      </w:r>
      <w:r w:rsidR="00B43370">
        <w:rPr>
          <w:bCs/>
          <w:sz w:val="16"/>
          <w:szCs w:val="16"/>
        </w:rPr>
        <w:t xml:space="preserve"> – or evidenced in conversation </w:t>
      </w:r>
    </w:p>
    <w:p w:rsidR="00493F4E" w:rsidRDefault="00493F4E" w:rsidP="00493F4E">
      <w:pPr>
        <w:rPr>
          <w:bCs/>
          <w:sz w:val="16"/>
          <w:szCs w:val="16"/>
        </w:rPr>
      </w:pPr>
      <w:r w:rsidRPr="003F719D">
        <w:rPr>
          <w:bCs/>
          <w:sz w:val="16"/>
          <w:szCs w:val="16"/>
        </w:rPr>
        <w:t xml:space="preserve">Attention/concentration: </w:t>
      </w:r>
      <w:r w:rsidR="00B43370">
        <w:rPr>
          <w:bCs/>
          <w:sz w:val="16"/>
          <w:szCs w:val="16"/>
        </w:rPr>
        <w:t xml:space="preserve">  Test and record </w:t>
      </w:r>
    </w:p>
    <w:p w:rsidR="00493F4E" w:rsidRDefault="00F27C2D" w:rsidP="00493F4E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Suggest modified </w:t>
      </w:r>
      <w:proofErr w:type="spellStart"/>
      <w:r>
        <w:rPr>
          <w:bCs/>
          <w:sz w:val="16"/>
          <w:szCs w:val="16"/>
        </w:rPr>
        <w:t>MinCog</w:t>
      </w:r>
      <w:proofErr w:type="spellEnd"/>
    </w:p>
    <w:p w:rsidR="00E72603" w:rsidRDefault="00E72603" w:rsidP="00E72603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Memory: remote / recent / deficits</w:t>
      </w:r>
    </w:p>
    <w:p w:rsidR="00493F4E" w:rsidRDefault="00493F4E" w:rsidP="00493F4E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Language: adequate / limited</w:t>
      </w:r>
    </w:p>
    <w:p w:rsidR="00493F4E" w:rsidRDefault="00493F4E" w:rsidP="00493F4E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Fund of knowledge: adequate / limited / app for age / app for education</w:t>
      </w:r>
    </w:p>
    <w:p w:rsidR="00493F4E" w:rsidRDefault="00493F4E" w:rsidP="00F07F6C">
      <w:pPr>
        <w:rPr>
          <w:sz w:val="16"/>
          <w:szCs w:val="16"/>
        </w:rPr>
      </w:pPr>
    </w:p>
    <w:p w:rsidR="00F07F6C" w:rsidRDefault="00F07F6C" w:rsidP="00F07F6C">
      <w:pPr>
        <w:rPr>
          <w:bCs/>
          <w:sz w:val="16"/>
          <w:szCs w:val="16"/>
        </w:rPr>
      </w:pPr>
      <w:r>
        <w:rPr>
          <w:sz w:val="16"/>
          <w:szCs w:val="16"/>
        </w:rPr>
        <w:t xml:space="preserve">Thought Process: </w:t>
      </w:r>
      <w:r w:rsidRPr="003F719D">
        <w:rPr>
          <w:bCs/>
          <w:sz w:val="16"/>
          <w:szCs w:val="16"/>
        </w:rPr>
        <w:t>linear, logical, goal oriented / circumstantial / tangential</w:t>
      </w:r>
    </w:p>
    <w:p w:rsidR="00F07F6C" w:rsidRDefault="00F07F6C" w:rsidP="00F07F6C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Associations: loose / tangential / circumstantial / intact</w:t>
      </w:r>
    </w:p>
    <w:p w:rsidR="00F07F6C" w:rsidRPr="00F07F6C" w:rsidRDefault="00F07F6C" w:rsidP="00087021">
      <w:pPr>
        <w:ind w:left="720" w:hanging="720"/>
        <w:rPr>
          <w:sz w:val="16"/>
          <w:szCs w:val="16"/>
        </w:rPr>
      </w:pPr>
      <w:r>
        <w:rPr>
          <w:bCs/>
          <w:sz w:val="16"/>
          <w:szCs w:val="16"/>
        </w:rPr>
        <w:t>Thought Content: SI / HI / delusional thinking / paranoid / referential thinking / somatic delusions / thought insertion / thought broadcasting</w:t>
      </w:r>
    </w:p>
    <w:p w:rsidR="00E72603" w:rsidRDefault="00E72603" w:rsidP="00E72603">
      <w:pPr>
        <w:rPr>
          <w:sz w:val="16"/>
          <w:szCs w:val="16"/>
        </w:rPr>
      </w:pPr>
      <w:r>
        <w:rPr>
          <w:sz w:val="16"/>
          <w:szCs w:val="16"/>
        </w:rPr>
        <w:t>Executive Control Functions:</w:t>
      </w:r>
    </w:p>
    <w:p w:rsidR="00E72603" w:rsidRPr="003F719D" w:rsidRDefault="00E72603" w:rsidP="00E72603">
      <w:pPr>
        <w:rPr>
          <w:bCs/>
          <w:sz w:val="16"/>
          <w:szCs w:val="16"/>
        </w:rPr>
      </w:pPr>
      <w:r>
        <w:rPr>
          <w:sz w:val="16"/>
          <w:szCs w:val="16"/>
        </w:rPr>
        <w:t>– Clock drawing test,</w:t>
      </w:r>
    </w:p>
    <w:p w:rsidR="00F07F6C" w:rsidRPr="003F719D" w:rsidRDefault="00F07F6C" w:rsidP="00F07F6C">
      <w:pPr>
        <w:rPr>
          <w:bCs/>
          <w:sz w:val="16"/>
          <w:szCs w:val="16"/>
        </w:rPr>
      </w:pPr>
      <w:r w:rsidRPr="003F719D">
        <w:rPr>
          <w:bCs/>
          <w:sz w:val="16"/>
          <w:szCs w:val="16"/>
        </w:rPr>
        <w:t xml:space="preserve">Judgment: </w:t>
      </w:r>
      <w:r w:rsidRPr="003F719D">
        <w:rPr>
          <w:sz w:val="16"/>
          <w:szCs w:val="16"/>
        </w:rPr>
        <w:t>poor / fair / limited / intact</w:t>
      </w:r>
    </w:p>
    <w:p w:rsidR="00F07F6C" w:rsidRDefault="00F07F6C" w:rsidP="00F07F6C">
      <w:pPr>
        <w:rPr>
          <w:sz w:val="16"/>
          <w:szCs w:val="16"/>
        </w:rPr>
      </w:pPr>
      <w:r w:rsidRPr="003F719D">
        <w:rPr>
          <w:bCs/>
          <w:sz w:val="16"/>
          <w:szCs w:val="16"/>
        </w:rPr>
        <w:t xml:space="preserve">Insight: </w:t>
      </w:r>
      <w:r w:rsidRPr="003F719D">
        <w:rPr>
          <w:sz w:val="16"/>
          <w:szCs w:val="16"/>
        </w:rPr>
        <w:t>poor / fair / limited / intact</w:t>
      </w:r>
    </w:p>
    <w:p w:rsidR="00430CD4" w:rsidRDefault="00493F4E" w:rsidP="00493F4E">
      <w:pPr>
        <w:rPr>
          <w:sz w:val="16"/>
          <w:szCs w:val="16"/>
        </w:rPr>
      </w:pPr>
      <w:r>
        <w:rPr>
          <w:sz w:val="16"/>
          <w:szCs w:val="16"/>
        </w:rPr>
        <w:t>Impulse control</w:t>
      </w:r>
    </w:p>
    <w:p w:rsidR="00F27C2D" w:rsidRDefault="00F27C2D" w:rsidP="00493F4E">
      <w:pPr>
        <w:rPr>
          <w:sz w:val="16"/>
          <w:szCs w:val="16"/>
        </w:rPr>
      </w:pPr>
    </w:p>
    <w:p w:rsidR="00F27C2D" w:rsidRDefault="00F27C2D" w:rsidP="00493F4E">
      <w:pPr>
        <w:rPr>
          <w:sz w:val="16"/>
          <w:szCs w:val="16"/>
        </w:rPr>
      </w:pPr>
    </w:p>
    <w:p w:rsidR="00F27C2D" w:rsidRPr="00FD665E" w:rsidRDefault="00F27C2D" w:rsidP="00493F4E">
      <w:pPr>
        <w:rPr>
          <w:b/>
          <w:sz w:val="16"/>
          <w:szCs w:val="16"/>
        </w:rPr>
      </w:pPr>
    </w:p>
    <w:p w:rsidR="007351D8" w:rsidRPr="00FD665E" w:rsidRDefault="00E72603">
      <w:pPr>
        <w:rPr>
          <w:b/>
          <w:sz w:val="16"/>
          <w:szCs w:val="16"/>
        </w:rPr>
      </w:pPr>
      <w:r w:rsidRPr="00FD665E">
        <w:rPr>
          <w:b/>
          <w:sz w:val="16"/>
          <w:szCs w:val="16"/>
        </w:rPr>
        <w:t>Labs and Ancillary Studies:</w:t>
      </w:r>
    </w:p>
    <w:p w:rsidR="00E72603" w:rsidRPr="003F719D" w:rsidRDefault="00E72603">
      <w:pPr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1908"/>
      </w:tblGrid>
      <w:tr w:rsidR="00FD665E" w:rsidRPr="00FD665E" w:rsidTr="00D1155D"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  <w:r w:rsidRPr="00FD665E">
              <w:rPr>
                <w:b/>
                <w:sz w:val="16"/>
                <w:szCs w:val="16"/>
              </w:rPr>
              <w:t>EKG (specifically QTc):</w:t>
            </w:r>
          </w:p>
        </w:tc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</w:p>
        </w:tc>
      </w:tr>
      <w:tr w:rsidR="00FD665E" w:rsidRPr="00FD665E" w:rsidTr="00D1155D"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  <w:r w:rsidRPr="00FD665E">
              <w:rPr>
                <w:b/>
                <w:sz w:val="16"/>
                <w:szCs w:val="16"/>
              </w:rPr>
              <w:t>UDS:</w:t>
            </w:r>
          </w:p>
        </w:tc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</w:p>
        </w:tc>
      </w:tr>
      <w:tr w:rsidR="00FD665E" w:rsidRPr="00FD665E" w:rsidTr="00D1155D"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</w:p>
        </w:tc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</w:p>
        </w:tc>
      </w:tr>
      <w:tr w:rsidR="00FD665E" w:rsidRPr="00FD665E" w:rsidTr="00D1155D"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  <w:r w:rsidRPr="00FD665E">
              <w:rPr>
                <w:b/>
                <w:sz w:val="16"/>
                <w:szCs w:val="16"/>
              </w:rPr>
              <w:t>Imaging:</w:t>
            </w:r>
          </w:p>
        </w:tc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sz w:val="16"/>
                <w:szCs w:val="16"/>
              </w:rPr>
            </w:pPr>
          </w:p>
        </w:tc>
      </w:tr>
      <w:tr w:rsidR="00FD665E" w:rsidRPr="00FD665E" w:rsidTr="00D1155D"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08" w:type="dxa"/>
          </w:tcPr>
          <w:p w:rsidR="00FD665E" w:rsidRPr="00FD665E" w:rsidRDefault="00FD665E" w:rsidP="009A304B">
            <w:pPr>
              <w:rPr>
                <w:b/>
                <w:bCs/>
                <w:sz w:val="16"/>
                <w:szCs w:val="16"/>
              </w:rPr>
            </w:pPr>
          </w:p>
        </w:tc>
      </w:tr>
    </w:tbl>
    <w:p w:rsidR="00FA32DE" w:rsidRDefault="00FA32DE">
      <w:pPr>
        <w:rPr>
          <w:b/>
          <w:bCs/>
          <w:sz w:val="16"/>
          <w:szCs w:val="16"/>
        </w:rPr>
      </w:pPr>
    </w:p>
    <w:p w:rsidR="005050E2" w:rsidRDefault="005050E2">
      <w:pPr>
        <w:rPr>
          <w:b/>
          <w:bCs/>
          <w:sz w:val="16"/>
          <w:szCs w:val="16"/>
        </w:rPr>
      </w:pPr>
    </w:p>
    <w:p w:rsidR="005050E2" w:rsidRDefault="005050E2">
      <w:pPr>
        <w:rPr>
          <w:b/>
          <w:bCs/>
          <w:sz w:val="16"/>
          <w:szCs w:val="16"/>
        </w:rPr>
      </w:pPr>
    </w:p>
    <w:p w:rsidR="00430CD4" w:rsidRPr="003F719D" w:rsidRDefault="00430CD4">
      <w:pPr>
        <w:rPr>
          <w:b/>
          <w:bCs/>
          <w:sz w:val="16"/>
          <w:szCs w:val="16"/>
        </w:rPr>
      </w:pPr>
      <w:r w:rsidRPr="003F719D">
        <w:rPr>
          <w:b/>
          <w:bCs/>
          <w:sz w:val="16"/>
          <w:szCs w:val="16"/>
        </w:rPr>
        <w:t>Assessment/Formulation:</w:t>
      </w:r>
      <w:r w:rsidRPr="003F719D">
        <w:rPr>
          <w:sz w:val="16"/>
          <w:szCs w:val="16"/>
        </w:rPr>
        <w:t xml:space="preserve"> </w:t>
      </w:r>
    </w:p>
    <w:p w:rsidR="00430CD4" w:rsidRPr="003F719D" w:rsidRDefault="006E3FEC">
      <w:pPr>
        <w:rPr>
          <w:sz w:val="16"/>
          <w:szCs w:val="16"/>
        </w:rPr>
      </w:pPr>
      <w:r w:rsidRPr="003F719D">
        <w:rPr>
          <w:sz w:val="16"/>
          <w:szCs w:val="16"/>
        </w:rPr>
        <w:t>Mr. _______ is a ________ with a past psychiatric history of ______________</w:t>
      </w:r>
    </w:p>
    <w:p w:rsidR="006E3FEC" w:rsidRDefault="006E3FEC">
      <w:pPr>
        <w:rPr>
          <w:sz w:val="16"/>
          <w:szCs w:val="16"/>
        </w:rPr>
      </w:pPr>
      <w:r w:rsidRPr="003F719D">
        <w:rPr>
          <w:sz w:val="16"/>
          <w:szCs w:val="16"/>
        </w:rPr>
        <w:t>That was transported via ___________ and brought in under BA / voluntary for _____________.</w:t>
      </w:r>
    </w:p>
    <w:p w:rsidR="008762BD" w:rsidRDefault="008762BD">
      <w:pPr>
        <w:rPr>
          <w:sz w:val="16"/>
          <w:szCs w:val="16"/>
        </w:rPr>
      </w:pPr>
    </w:p>
    <w:p w:rsidR="008762BD" w:rsidRDefault="008762BD">
      <w:pPr>
        <w:rPr>
          <w:sz w:val="16"/>
          <w:szCs w:val="16"/>
        </w:rPr>
      </w:pPr>
    </w:p>
    <w:p w:rsidR="008762BD" w:rsidRDefault="008762BD">
      <w:pPr>
        <w:rPr>
          <w:sz w:val="16"/>
          <w:szCs w:val="16"/>
        </w:rPr>
      </w:pPr>
    </w:p>
    <w:p w:rsidR="008762BD" w:rsidRDefault="008762BD">
      <w:pPr>
        <w:rPr>
          <w:sz w:val="16"/>
          <w:szCs w:val="16"/>
        </w:rPr>
      </w:pPr>
      <w:r>
        <w:rPr>
          <w:sz w:val="16"/>
          <w:szCs w:val="16"/>
        </w:rPr>
        <w:t>I consider the following in discerning a working diagnosis.</w:t>
      </w:r>
    </w:p>
    <w:p w:rsidR="008762BD" w:rsidRDefault="008762BD">
      <w:pPr>
        <w:rPr>
          <w:sz w:val="16"/>
          <w:szCs w:val="16"/>
        </w:rPr>
      </w:pPr>
    </w:p>
    <w:p w:rsidR="008762BD" w:rsidRDefault="008762BD">
      <w:pPr>
        <w:rPr>
          <w:sz w:val="16"/>
          <w:szCs w:val="16"/>
        </w:rPr>
      </w:pPr>
      <w:r>
        <w:rPr>
          <w:sz w:val="16"/>
          <w:szCs w:val="16"/>
        </w:rPr>
        <w:t xml:space="preserve">Based on my findings </w:t>
      </w:r>
      <w:proofErr w:type="gramStart"/>
      <w:r>
        <w:rPr>
          <w:sz w:val="16"/>
          <w:szCs w:val="16"/>
        </w:rPr>
        <w:t>of  _</w:t>
      </w:r>
      <w:proofErr w:type="gramEnd"/>
      <w:r>
        <w:rPr>
          <w:sz w:val="16"/>
          <w:szCs w:val="16"/>
        </w:rPr>
        <w:t>___________</w:t>
      </w:r>
    </w:p>
    <w:p w:rsidR="008762BD" w:rsidRDefault="008762BD">
      <w:pPr>
        <w:rPr>
          <w:sz w:val="16"/>
          <w:szCs w:val="16"/>
        </w:rPr>
      </w:pPr>
    </w:p>
    <w:p w:rsidR="008762BD" w:rsidRPr="003F719D" w:rsidRDefault="008762BD">
      <w:pPr>
        <w:rPr>
          <w:sz w:val="16"/>
          <w:szCs w:val="16"/>
        </w:rPr>
      </w:pPr>
      <w:r>
        <w:rPr>
          <w:sz w:val="16"/>
          <w:szCs w:val="16"/>
        </w:rPr>
        <w:t xml:space="preserve">The patient has predominantly </w:t>
      </w:r>
      <w:proofErr w:type="gramStart"/>
      <w:r>
        <w:rPr>
          <w:sz w:val="16"/>
          <w:szCs w:val="16"/>
        </w:rPr>
        <w:t>a  _</w:t>
      </w:r>
      <w:proofErr w:type="gramEnd"/>
      <w:r>
        <w:rPr>
          <w:sz w:val="16"/>
          <w:szCs w:val="16"/>
        </w:rPr>
        <w:t>____________syndrome.</w:t>
      </w:r>
    </w:p>
    <w:p w:rsidR="00430CD4" w:rsidRDefault="00430CD4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1061"/>
        <w:gridCol w:w="1061"/>
        <w:gridCol w:w="885"/>
        <w:gridCol w:w="1080"/>
      </w:tblGrid>
      <w:tr w:rsidR="008762BD" w:rsidRPr="00AC0884" w:rsidTr="00AC0884"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Syndrome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Gen Med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Substance</w:t>
            </w:r>
          </w:p>
        </w:tc>
        <w:tc>
          <w:tcPr>
            <w:tcW w:w="885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Pattern</w:t>
            </w:r>
          </w:p>
        </w:tc>
        <w:tc>
          <w:tcPr>
            <w:tcW w:w="1080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Stress</w:t>
            </w:r>
          </w:p>
        </w:tc>
      </w:tr>
      <w:tr w:rsidR="008762BD" w:rsidRPr="00AC0884" w:rsidTr="00AC0884"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Cognitive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885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</w:tr>
      <w:tr w:rsidR="008762BD" w:rsidRPr="00AC0884" w:rsidTr="00AC0884"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Psychotic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885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</w:tr>
      <w:tr w:rsidR="008762BD" w:rsidRPr="00AC0884" w:rsidTr="00AC0884"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Affective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885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</w:tr>
      <w:tr w:rsidR="008762BD" w:rsidRPr="00AC0884" w:rsidTr="00AC0884"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 xml:space="preserve">Anxiety 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885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</w:tr>
      <w:tr w:rsidR="008762BD" w:rsidRPr="00AC0884" w:rsidTr="00AC0884"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  <w:r w:rsidRPr="00AC0884">
              <w:rPr>
                <w:bCs/>
                <w:sz w:val="16"/>
                <w:szCs w:val="16"/>
              </w:rPr>
              <w:t>Other</w:t>
            </w: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61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885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</w:tcPr>
          <w:p w:rsidR="008762BD" w:rsidRPr="00AC0884" w:rsidRDefault="008762BD" w:rsidP="00AC0884">
            <w:pPr>
              <w:rPr>
                <w:bCs/>
                <w:sz w:val="16"/>
                <w:szCs w:val="16"/>
              </w:rPr>
            </w:pPr>
          </w:p>
        </w:tc>
      </w:tr>
    </w:tbl>
    <w:p w:rsidR="008762BD" w:rsidRDefault="008762BD">
      <w:pPr>
        <w:rPr>
          <w:sz w:val="16"/>
          <w:szCs w:val="16"/>
        </w:rPr>
      </w:pPr>
    </w:p>
    <w:p w:rsidR="008762BD" w:rsidRDefault="008762BD">
      <w:pPr>
        <w:rPr>
          <w:sz w:val="16"/>
          <w:szCs w:val="16"/>
        </w:rPr>
      </w:pPr>
      <w:r>
        <w:rPr>
          <w:sz w:val="16"/>
          <w:szCs w:val="16"/>
        </w:rPr>
        <w:t xml:space="preserve">The predominant cause of this syndrome lies within </w:t>
      </w:r>
      <w:proofErr w:type="gramStart"/>
      <w:r>
        <w:rPr>
          <w:sz w:val="16"/>
          <w:szCs w:val="16"/>
        </w:rPr>
        <w:t>the  _</w:t>
      </w:r>
      <w:proofErr w:type="gramEnd"/>
      <w:r>
        <w:rPr>
          <w:sz w:val="16"/>
          <w:szCs w:val="16"/>
        </w:rPr>
        <w:t>________ domain(s)</w:t>
      </w:r>
    </w:p>
    <w:p w:rsidR="008762BD" w:rsidRDefault="008762BD">
      <w:pPr>
        <w:rPr>
          <w:sz w:val="16"/>
          <w:szCs w:val="16"/>
        </w:rPr>
      </w:pPr>
      <w:r>
        <w:rPr>
          <w:sz w:val="16"/>
          <w:szCs w:val="16"/>
        </w:rPr>
        <w:t>I select the below as the currently most specific diagnoses</w:t>
      </w:r>
    </w:p>
    <w:p w:rsidR="00430CD4" w:rsidRPr="003F719D" w:rsidRDefault="00430CD4">
      <w:pPr>
        <w:rPr>
          <w:sz w:val="16"/>
          <w:szCs w:val="16"/>
        </w:rPr>
      </w:pPr>
    </w:p>
    <w:p w:rsidR="00430CD4" w:rsidRPr="003F719D" w:rsidRDefault="00430CD4" w:rsidP="00C53D80">
      <w:pPr>
        <w:rPr>
          <w:b/>
          <w:bCs/>
          <w:sz w:val="16"/>
          <w:szCs w:val="16"/>
        </w:rPr>
      </w:pPr>
      <w:r w:rsidRPr="003F719D">
        <w:rPr>
          <w:b/>
          <w:bCs/>
          <w:sz w:val="16"/>
          <w:szCs w:val="16"/>
        </w:rPr>
        <w:t xml:space="preserve">Dx:    </w:t>
      </w:r>
      <w:r w:rsidRPr="003F719D">
        <w:rPr>
          <w:b/>
          <w:bCs/>
          <w:sz w:val="16"/>
          <w:szCs w:val="16"/>
        </w:rPr>
        <w:tab/>
      </w:r>
    </w:p>
    <w:p w:rsidR="00E72603" w:rsidRDefault="00E72603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Psychiatric</w:t>
      </w:r>
    </w:p>
    <w:p w:rsidR="00E72603" w:rsidRDefault="00E72603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</w:p>
    <w:p w:rsidR="00E72603" w:rsidRDefault="00E72603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</w:p>
    <w:p w:rsidR="00E72603" w:rsidRDefault="00E72603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</w:p>
    <w:p w:rsidR="00E72603" w:rsidRDefault="00E72603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Medical </w:t>
      </w:r>
    </w:p>
    <w:p w:rsidR="00E72603" w:rsidRDefault="00E72603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</w:p>
    <w:p w:rsidR="006A05A8" w:rsidRDefault="009C57FB" w:rsidP="00E72603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ab/>
      </w:r>
    </w:p>
    <w:p w:rsidR="008D6221" w:rsidRDefault="009C57FB" w:rsidP="00493F4E">
      <w:pPr>
        <w:tabs>
          <w:tab w:val="left" w:pos="540"/>
          <w:tab w:val="left" w:pos="1440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ab/>
      </w:r>
    </w:p>
    <w:p w:rsidR="00E72DDF" w:rsidRDefault="00E72DDF">
      <w:pPr>
        <w:rPr>
          <w:b/>
          <w:bCs/>
          <w:sz w:val="16"/>
          <w:szCs w:val="16"/>
        </w:rPr>
      </w:pPr>
    </w:p>
    <w:p w:rsidR="008762BD" w:rsidRDefault="008762BD">
      <w:pPr>
        <w:rPr>
          <w:b/>
          <w:bCs/>
          <w:sz w:val="16"/>
          <w:szCs w:val="16"/>
        </w:rPr>
      </w:pPr>
    </w:p>
    <w:p w:rsidR="008762BD" w:rsidRDefault="008762BD">
      <w:pPr>
        <w:rPr>
          <w:b/>
          <w:bCs/>
          <w:sz w:val="16"/>
          <w:szCs w:val="16"/>
        </w:rPr>
      </w:pPr>
    </w:p>
    <w:p w:rsidR="008762BD" w:rsidRDefault="008762BD">
      <w:pPr>
        <w:rPr>
          <w:b/>
          <w:bCs/>
          <w:sz w:val="16"/>
          <w:szCs w:val="16"/>
        </w:rPr>
      </w:pPr>
    </w:p>
    <w:p w:rsidR="008762BD" w:rsidRDefault="008762BD">
      <w:pPr>
        <w:rPr>
          <w:b/>
          <w:bCs/>
          <w:sz w:val="16"/>
          <w:szCs w:val="16"/>
        </w:rPr>
      </w:pPr>
    </w:p>
    <w:p w:rsidR="008762BD" w:rsidRDefault="008762BD">
      <w:pPr>
        <w:rPr>
          <w:b/>
          <w:bCs/>
          <w:sz w:val="16"/>
          <w:szCs w:val="16"/>
        </w:rPr>
      </w:pPr>
    </w:p>
    <w:p w:rsidR="008762BD" w:rsidRDefault="008762BD">
      <w:pPr>
        <w:rPr>
          <w:b/>
          <w:bCs/>
          <w:sz w:val="16"/>
          <w:szCs w:val="16"/>
        </w:rPr>
      </w:pPr>
    </w:p>
    <w:p w:rsidR="00493F4E" w:rsidRDefault="008762BD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Pl</w:t>
      </w:r>
      <w:r w:rsidR="0095558A">
        <w:rPr>
          <w:b/>
          <w:bCs/>
          <w:sz w:val="16"/>
          <w:szCs w:val="16"/>
        </w:rPr>
        <w:t>an:</w:t>
      </w:r>
    </w:p>
    <w:p w:rsidR="008762BD" w:rsidRDefault="008762BD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For safety we recommend:</w:t>
      </w:r>
    </w:p>
    <w:p w:rsidR="008762BD" w:rsidRDefault="008762BD">
      <w:pPr>
        <w:rPr>
          <w:bCs/>
          <w:sz w:val="16"/>
          <w:szCs w:val="16"/>
        </w:rPr>
      </w:pPr>
    </w:p>
    <w:p w:rsidR="008762BD" w:rsidRPr="00D44D96" w:rsidRDefault="008762BD" w:rsidP="008762BD">
      <w:pPr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General:</w:t>
      </w:r>
    </w:p>
    <w:p w:rsidR="008762BD" w:rsidRPr="003F719D" w:rsidRDefault="008762BD" w:rsidP="008762BD">
      <w:pPr>
        <w:rPr>
          <w:sz w:val="16"/>
          <w:szCs w:val="16"/>
        </w:rPr>
      </w:pPr>
      <w:r w:rsidRPr="00D0621D">
        <w:rPr>
          <w:i/>
          <w:sz w:val="16"/>
          <w:szCs w:val="16"/>
        </w:rPr>
        <w:t>Precautions</w:t>
      </w:r>
      <w:r w:rsidRPr="003F719D">
        <w:rPr>
          <w:sz w:val="16"/>
          <w:szCs w:val="16"/>
        </w:rPr>
        <w:t>: Suicide / Assault / Escape / Fall / Seizure / Withdrawal / Aspiration / SIB</w:t>
      </w:r>
    </w:p>
    <w:p w:rsidR="008762BD" w:rsidRPr="003F719D" w:rsidRDefault="008762BD" w:rsidP="008762BD">
      <w:pPr>
        <w:rPr>
          <w:sz w:val="16"/>
          <w:szCs w:val="16"/>
        </w:rPr>
      </w:pPr>
      <w:r w:rsidRPr="00D0621D">
        <w:rPr>
          <w:i/>
          <w:sz w:val="16"/>
          <w:szCs w:val="16"/>
        </w:rPr>
        <w:t>Observations (VA)</w:t>
      </w:r>
      <w:r w:rsidRPr="003F719D">
        <w:rPr>
          <w:sz w:val="16"/>
          <w:szCs w:val="16"/>
        </w:rPr>
        <w:t>: SP / 1:1 / CO</w:t>
      </w:r>
    </w:p>
    <w:p w:rsidR="008762BD" w:rsidRPr="003F719D" w:rsidRDefault="008762BD" w:rsidP="008762BD">
      <w:pPr>
        <w:rPr>
          <w:sz w:val="16"/>
          <w:szCs w:val="16"/>
        </w:rPr>
      </w:pPr>
      <w:r w:rsidRPr="00D0621D">
        <w:rPr>
          <w:i/>
          <w:sz w:val="16"/>
          <w:szCs w:val="16"/>
        </w:rPr>
        <w:t>Observations (Shands)</w:t>
      </w:r>
      <w:r w:rsidRPr="003F719D">
        <w:rPr>
          <w:sz w:val="16"/>
          <w:szCs w:val="16"/>
        </w:rPr>
        <w:t>: 1:1, EC (eye contact), ECWA (same as CO)</w:t>
      </w:r>
    </w:p>
    <w:p w:rsidR="008762BD" w:rsidRDefault="008762BD">
      <w:pPr>
        <w:rPr>
          <w:bCs/>
          <w:sz w:val="16"/>
          <w:szCs w:val="16"/>
        </w:rPr>
      </w:pPr>
    </w:p>
    <w:p w:rsidR="008762BD" w:rsidRDefault="00D74E5F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>Baker Act status (choose one)</w:t>
      </w:r>
    </w:p>
    <w:p w:rsidR="00D74E5F" w:rsidRDefault="00D74E5F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 Vol - Voluntary admit to inpatient psychiatry unit</w:t>
      </w:r>
    </w:p>
    <w:p w:rsidR="00D74E5F" w:rsidRDefault="00D74E5F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  BA 52 </w:t>
      </w:r>
      <w:proofErr w:type="gramStart"/>
      <w:r>
        <w:rPr>
          <w:bCs/>
          <w:sz w:val="16"/>
          <w:szCs w:val="16"/>
        </w:rPr>
        <w:t>( or</w:t>
      </w:r>
      <w:proofErr w:type="gramEnd"/>
      <w:r>
        <w:rPr>
          <w:bCs/>
          <w:sz w:val="16"/>
          <w:szCs w:val="16"/>
        </w:rPr>
        <w:t xml:space="preserve"> BA 32 or BA8)    Involuntary status </w:t>
      </w:r>
    </w:p>
    <w:p w:rsidR="00D74E5F" w:rsidRDefault="00D74E5F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    N/</w:t>
      </w:r>
      <w:proofErr w:type="gramStart"/>
      <w:r>
        <w:rPr>
          <w:bCs/>
          <w:sz w:val="16"/>
          <w:szCs w:val="16"/>
        </w:rPr>
        <w:t>A  -</w:t>
      </w:r>
      <w:proofErr w:type="gramEnd"/>
      <w:r>
        <w:rPr>
          <w:bCs/>
          <w:sz w:val="16"/>
          <w:szCs w:val="16"/>
        </w:rPr>
        <w:t xml:space="preserve"> “voluntary” patient on medical surgical units do not have a Baker Act status</w:t>
      </w:r>
    </w:p>
    <w:p w:rsidR="008762BD" w:rsidRDefault="008762BD">
      <w:pPr>
        <w:rPr>
          <w:bCs/>
          <w:sz w:val="16"/>
          <w:szCs w:val="16"/>
        </w:rPr>
      </w:pPr>
    </w:p>
    <w:p w:rsidR="008762BD" w:rsidRDefault="008762BD">
      <w:pPr>
        <w:rPr>
          <w:bCs/>
          <w:sz w:val="16"/>
          <w:szCs w:val="16"/>
        </w:rPr>
      </w:pPr>
    </w:p>
    <w:p w:rsidR="008762BD" w:rsidRDefault="008762BD">
      <w:pPr>
        <w:rPr>
          <w:bCs/>
          <w:sz w:val="16"/>
          <w:szCs w:val="16"/>
        </w:rPr>
      </w:pPr>
    </w:p>
    <w:p w:rsidR="008762BD" w:rsidRDefault="008762BD">
      <w:pPr>
        <w:rPr>
          <w:bCs/>
          <w:sz w:val="16"/>
          <w:szCs w:val="16"/>
        </w:rPr>
      </w:pPr>
    </w:p>
    <w:p w:rsidR="008762BD" w:rsidRPr="00493F4E" w:rsidRDefault="008762BD">
      <w:pPr>
        <w:rPr>
          <w:bCs/>
          <w:sz w:val="16"/>
          <w:szCs w:val="16"/>
        </w:rPr>
      </w:pPr>
    </w:p>
    <w:p w:rsidR="00493F4E" w:rsidRPr="00493F4E" w:rsidRDefault="00493F4E">
      <w:pPr>
        <w:rPr>
          <w:bCs/>
          <w:sz w:val="16"/>
          <w:szCs w:val="16"/>
        </w:rPr>
      </w:pPr>
    </w:p>
    <w:p w:rsidR="00430CD4" w:rsidRPr="003F719D" w:rsidRDefault="005050E2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br w:type="column"/>
      </w:r>
      <w:r w:rsidR="00430CD4" w:rsidRPr="003F719D">
        <w:rPr>
          <w:b/>
          <w:bCs/>
          <w:sz w:val="16"/>
          <w:szCs w:val="16"/>
        </w:rPr>
        <w:lastRenderedPageBreak/>
        <w:t xml:space="preserve">Recommendations: </w:t>
      </w:r>
    </w:p>
    <w:p w:rsidR="009E41D3" w:rsidRDefault="009E41D3" w:rsidP="003F719D">
      <w:pPr>
        <w:rPr>
          <w:color w:val="auto"/>
          <w:sz w:val="16"/>
          <w:szCs w:val="16"/>
        </w:rPr>
      </w:pPr>
    </w:p>
    <w:p w:rsidR="00D0621D" w:rsidRPr="005669AF" w:rsidRDefault="005669AF" w:rsidP="003F719D">
      <w:pPr>
        <w:rPr>
          <w:color w:val="auto"/>
          <w:sz w:val="16"/>
          <w:szCs w:val="16"/>
          <w:u w:val="single"/>
        </w:rPr>
      </w:pPr>
      <w:r>
        <w:rPr>
          <w:color w:val="auto"/>
          <w:sz w:val="16"/>
          <w:szCs w:val="16"/>
          <w:u w:val="single"/>
        </w:rPr>
        <w:t xml:space="preserve">Delirium </w:t>
      </w:r>
      <w:r w:rsidR="00D0621D" w:rsidRPr="005669AF">
        <w:rPr>
          <w:color w:val="auto"/>
          <w:sz w:val="16"/>
          <w:szCs w:val="16"/>
          <w:u w:val="single"/>
        </w:rPr>
        <w:t>Specific:</w:t>
      </w:r>
    </w:p>
    <w:p w:rsidR="009E41D3" w:rsidRDefault="00D0621D" w:rsidP="003F719D">
      <w:pPr>
        <w:rPr>
          <w:color w:val="auto"/>
          <w:sz w:val="16"/>
          <w:szCs w:val="16"/>
        </w:rPr>
      </w:pPr>
      <w:r w:rsidRPr="00D0621D">
        <w:rPr>
          <w:i/>
          <w:color w:val="auto"/>
          <w:sz w:val="16"/>
          <w:szCs w:val="16"/>
        </w:rPr>
        <w:t>Workup</w:t>
      </w:r>
      <w:r w:rsidR="009E41D3">
        <w:rPr>
          <w:color w:val="auto"/>
          <w:sz w:val="16"/>
          <w:szCs w:val="16"/>
        </w:rPr>
        <w:t xml:space="preserve">: CBC, CMP, UA, Urine C&amp;S, NH3, TSH, Vit D3, B12, Folate, A1c, CDT, digoxin, </w:t>
      </w:r>
      <w:r>
        <w:rPr>
          <w:color w:val="auto"/>
          <w:sz w:val="16"/>
          <w:szCs w:val="16"/>
        </w:rPr>
        <w:t>carbamazepine</w:t>
      </w:r>
      <w:r w:rsidR="009E41D3">
        <w:rPr>
          <w:color w:val="auto"/>
          <w:sz w:val="16"/>
          <w:szCs w:val="16"/>
        </w:rPr>
        <w:t>, EKG, CXR</w:t>
      </w:r>
    </w:p>
    <w:p w:rsidR="00D0621D" w:rsidRDefault="00D0621D" w:rsidP="003F719D">
      <w:pPr>
        <w:rPr>
          <w:color w:val="auto"/>
          <w:sz w:val="16"/>
          <w:szCs w:val="16"/>
        </w:rPr>
      </w:pPr>
    </w:p>
    <w:p w:rsidR="00D0621D" w:rsidRDefault="00D0621D" w:rsidP="003F719D">
      <w:pPr>
        <w:rPr>
          <w:color w:val="auto"/>
          <w:sz w:val="16"/>
          <w:szCs w:val="16"/>
        </w:rPr>
      </w:pPr>
      <w:r w:rsidRPr="00D0621D">
        <w:rPr>
          <w:i/>
          <w:color w:val="auto"/>
          <w:sz w:val="16"/>
          <w:szCs w:val="16"/>
        </w:rPr>
        <w:t>Activity</w:t>
      </w:r>
      <w:r>
        <w:rPr>
          <w:color w:val="auto"/>
          <w:sz w:val="16"/>
          <w:szCs w:val="16"/>
        </w:rPr>
        <w:t xml:space="preserve">: OOB w/ assistance, OOR w/ assistance TID, OOB to chair w/ assistance, bedside commode r bathroom, ambulate in hall w/ staff, encourage family to stay in room w/ </w:t>
      </w:r>
      <w:proofErr w:type="spellStart"/>
      <w:r>
        <w:rPr>
          <w:color w:val="auto"/>
          <w:sz w:val="16"/>
          <w:szCs w:val="16"/>
        </w:rPr>
        <w:t>pt</w:t>
      </w:r>
      <w:proofErr w:type="spellEnd"/>
    </w:p>
    <w:p w:rsidR="00D0621D" w:rsidRDefault="00D0621D" w:rsidP="003F719D">
      <w:pPr>
        <w:rPr>
          <w:color w:val="auto"/>
          <w:sz w:val="16"/>
          <w:szCs w:val="16"/>
        </w:rPr>
      </w:pPr>
    </w:p>
    <w:p w:rsidR="00D0621D" w:rsidRPr="00D0621D" w:rsidRDefault="00D0621D" w:rsidP="003F719D">
      <w:pPr>
        <w:rPr>
          <w:color w:val="auto"/>
          <w:sz w:val="16"/>
          <w:szCs w:val="16"/>
        </w:rPr>
      </w:pPr>
      <w:r>
        <w:rPr>
          <w:i/>
          <w:color w:val="auto"/>
          <w:sz w:val="16"/>
          <w:szCs w:val="16"/>
        </w:rPr>
        <w:t>Nursing</w:t>
      </w:r>
      <w:r>
        <w:rPr>
          <w:color w:val="auto"/>
          <w:sz w:val="16"/>
          <w:szCs w:val="16"/>
        </w:rPr>
        <w:t xml:space="preserve">: maintain day/night sleep cycle, frequent reassurance, touch, verbal orientation from staff and family, encourage family and friend to bring familiar objects, sit up for meals (supervised), fluids q2hrs from 7a-7p PRN, nursing delirium interventions, pressure ulcer prevention interventions, track BM’s </w:t>
      </w:r>
      <w:proofErr w:type="spellStart"/>
      <w:r>
        <w:rPr>
          <w:color w:val="auto"/>
          <w:sz w:val="16"/>
          <w:szCs w:val="16"/>
        </w:rPr>
        <w:t>QDaily</w:t>
      </w:r>
      <w:proofErr w:type="spellEnd"/>
      <w:r>
        <w:rPr>
          <w:color w:val="auto"/>
          <w:sz w:val="16"/>
          <w:szCs w:val="16"/>
        </w:rPr>
        <w:t>, CO or 1:1</w:t>
      </w:r>
    </w:p>
    <w:p w:rsidR="00D0621D" w:rsidRDefault="00D0621D" w:rsidP="003F719D">
      <w:pPr>
        <w:rPr>
          <w:color w:val="auto"/>
          <w:sz w:val="16"/>
          <w:szCs w:val="16"/>
        </w:rPr>
      </w:pPr>
    </w:p>
    <w:p w:rsidR="00F41C4B" w:rsidRDefault="00F41C4B" w:rsidP="00F41C4B">
      <w:pPr>
        <w:rPr>
          <w:sz w:val="16"/>
          <w:szCs w:val="16"/>
        </w:rPr>
      </w:pPr>
      <w:r>
        <w:rPr>
          <w:i/>
          <w:sz w:val="16"/>
          <w:szCs w:val="16"/>
        </w:rPr>
        <w:t>Orders</w:t>
      </w:r>
      <w:r>
        <w:rPr>
          <w:sz w:val="16"/>
          <w:szCs w:val="16"/>
        </w:rPr>
        <w:t xml:space="preserve">: </w:t>
      </w:r>
    </w:p>
    <w:p w:rsidR="00D0621D" w:rsidRDefault="00F41C4B" w:rsidP="00F41C4B">
      <w:pPr>
        <w:rPr>
          <w:sz w:val="16"/>
          <w:szCs w:val="16"/>
        </w:rPr>
      </w:pPr>
      <w:r w:rsidRPr="00F41C4B">
        <w:rPr>
          <w:sz w:val="16"/>
          <w:szCs w:val="16"/>
        </w:rPr>
        <w:t>-</w:t>
      </w:r>
      <w:r>
        <w:rPr>
          <w:sz w:val="16"/>
          <w:szCs w:val="16"/>
        </w:rPr>
        <w:t xml:space="preserve"> D/C Benadryl, hydroxyzine, zolpidem, benzodiazepines</w:t>
      </w:r>
    </w:p>
    <w:p w:rsidR="00F41C4B" w:rsidRDefault="00F41C4B" w:rsidP="00F41C4B">
      <w:pPr>
        <w:rPr>
          <w:sz w:val="16"/>
          <w:szCs w:val="16"/>
        </w:rPr>
      </w:pPr>
      <w:r>
        <w:rPr>
          <w:sz w:val="16"/>
          <w:szCs w:val="16"/>
        </w:rPr>
        <w:t xml:space="preserve">- Review meds </w:t>
      </w:r>
      <w:proofErr w:type="spellStart"/>
      <w:r>
        <w:rPr>
          <w:sz w:val="16"/>
          <w:szCs w:val="16"/>
        </w:rPr>
        <w:t>esp</w:t>
      </w:r>
      <w:proofErr w:type="spellEnd"/>
      <w:r>
        <w:rPr>
          <w:sz w:val="16"/>
          <w:szCs w:val="16"/>
        </w:rPr>
        <w:t xml:space="preserve"> anticholinergic, narcotics</w:t>
      </w:r>
    </w:p>
    <w:p w:rsidR="00F41C4B" w:rsidRDefault="00F41C4B" w:rsidP="00F41C4B">
      <w:pPr>
        <w:rPr>
          <w:sz w:val="16"/>
          <w:szCs w:val="16"/>
        </w:rPr>
      </w:pPr>
      <w:r>
        <w:rPr>
          <w:sz w:val="16"/>
          <w:szCs w:val="16"/>
        </w:rPr>
        <w:t xml:space="preserve">- Review meds </w:t>
      </w:r>
      <w:proofErr w:type="spellStart"/>
      <w:r>
        <w:rPr>
          <w:sz w:val="16"/>
          <w:szCs w:val="16"/>
        </w:rPr>
        <w:t>esp</w:t>
      </w:r>
      <w:proofErr w:type="spellEnd"/>
      <w:r>
        <w:rPr>
          <w:sz w:val="16"/>
          <w:szCs w:val="16"/>
        </w:rPr>
        <w:t xml:space="preserve"> withdrawal of SSRI/benzo or noncompliance w/ home meds</w:t>
      </w:r>
    </w:p>
    <w:p w:rsidR="00F41C4B" w:rsidRDefault="00F41C4B" w:rsidP="00F41C4B">
      <w:pPr>
        <w:rPr>
          <w:sz w:val="16"/>
          <w:szCs w:val="16"/>
        </w:rPr>
      </w:pPr>
      <w:r>
        <w:rPr>
          <w:sz w:val="16"/>
          <w:szCs w:val="16"/>
        </w:rPr>
        <w:t>- Docusate BID, Senna 17.2 Bedtime</w:t>
      </w:r>
    </w:p>
    <w:p w:rsidR="00912C41" w:rsidRDefault="00912C41" w:rsidP="00F41C4B">
      <w:pPr>
        <w:rPr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>Target Symptoms – how to monitor</w:t>
      </w:r>
    </w:p>
    <w:p w:rsidR="00912C41" w:rsidRDefault="00912C41" w:rsidP="00F41C4B">
      <w:pPr>
        <w:rPr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>Delirium - attention (</w:t>
      </w:r>
      <w:proofErr w:type="spellStart"/>
      <w:r>
        <w:rPr>
          <w:sz w:val="16"/>
          <w:szCs w:val="16"/>
        </w:rPr>
        <w:t>MofYB</w:t>
      </w:r>
      <w:proofErr w:type="spellEnd"/>
      <w:r>
        <w:rPr>
          <w:sz w:val="16"/>
          <w:szCs w:val="16"/>
        </w:rPr>
        <w:t>, Digit Span)</w:t>
      </w: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 xml:space="preserve">“Agitation: - Staff </w:t>
      </w:r>
      <w:proofErr w:type="gramStart"/>
      <w:r>
        <w:rPr>
          <w:sz w:val="16"/>
          <w:szCs w:val="16"/>
        </w:rPr>
        <w:t>education,  staff</w:t>
      </w:r>
      <w:proofErr w:type="gramEnd"/>
      <w:r>
        <w:rPr>
          <w:sz w:val="16"/>
          <w:szCs w:val="16"/>
        </w:rPr>
        <w:t xml:space="preserve"> monitor Cohen Mansfield scale</w:t>
      </w: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>Depression – mood from Ham-D, VAS,</w:t>
      </w: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>Suicide – safety plan</w:t>
      </w: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>Psychosis – presence of symptoms, intensity, disruption of function</w:t>
      </w:r>
    </w:p>
    <w:p w:rsidR="00912C41" w:rsidRDefault="00912C41" w:rsidP="00F41C4B">
      <w:pPr>
        <w:rPr>
          <w:sz w:val="16"/>
          <w:szCs w:val="16"/>
        </w:rPr>
      </w:pPr>
      <w:r>
        <w:rPr>
          <w:sz w:val="16"/>
          <w:szCs w:val="16"/>
        </w:rPr>
        <w:t>“Med Recs” – taking meds as recommended, tolerating, expected time course for improvement</w:t>
      </w:r>
    </w:p>
    <w:p w:rsidR="00912C41" w:rsidRDefault="00912C41" w:rsidP="00F41C4B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Suggest  14</w:t>
      </w:r>
      <w:proofErr w:type="gramEnd"/>
      <w:r>
        <w:rPr>
          <w:sz w:val="16"/>
          <w:szCs w:val="16"/>
        </w:rPr>
        <w:t xml:space="preserve"> ROS  self-report form to cover multiple domains</w:t>
      </w:r>
    </w:p>
    <w:p w:rsidR="00912C41" w:rsidRDefault="00912C41" w:rsidP="00F41C4B">
      <w:pPr>
        <w:rPr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  <w:r w:rsidRPr="00493F4E">
        <w:rPr>
          <w:bCs/>
          <w:sz w:val="16"/>
          <w:szCs w:val="16"/>
        </w:rPr>
        <w:t xml:space="preserve">Plan to improve diagnostic </w:t>
      </w:r>
      <w:r>
        <w:rPr>
          <w:bCs/>
          <w:sz w:val="16"/>
          <w:szCs w:val="16"/>
        </w:rPr>
        <w:t xml:space="preserve">specificity </w:t>
      </w:r>
      <w:r w:rsidRPr="00493F4E">
        <w:rPr>
          <w:bCs/>
          <w:sz w:val="16"/>
          <w:szCs w:val="16"/>
        </w:rPr>
        <w:t>(rule outs)</w:t>
      </w:r>
      <w:r>
        <w:rPr>
          <w:bCs/>
          <w:sz w:val="16"/>
          <w:szCs w:val="16"/>
        </w:rPr>
        <w:t>:</w:t>
      </w: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More history – specifically to </w:t>
      </w:r>
      <w:proofErr w:type="gramStart"/>
      <w:r>
        <w:rPr>
          <w:bCs/>
          <w:sz w:val="16"/>
          <w:szCs w:val="16"/>
        </w:rPr>
        <w:t>find  …</w:t>
      </w:r>
      <w:proofErr w:type="gramEnd"/>
      <w:r>
        <w:rPr>
          <w:bCs/>
          <w:sz w:val="16"/>
          <w:szCs w:val="16"/>
        </w:rPr>
        <w:t>……..</w:t>
      </w: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More lab </w:t>
      </w:r>
      <w:proofErr w:type="gramStart"/>
      <w:r>
        <w:rPr>
          <w:bCs/>
          <w:sz w:val="16"/>
          <w:szCs w:val="16"/>
        </w:rPr>
        <w:t>testing  to</w:t>
      </w:r>
      <w:proofErr w:type="gramEnd"/>
      <w:r>
        <w:rPr>
          <w:bCs/>
          <w:sz w:val="16"/>
          <w:szCs w:val="16"/>
        </w:rPr>
        <w:t xml:space="preserve"> find …………………………</w:t>
      </w: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More observation of clinical course to see symptoms </w:t>
      </w: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8762BD" w:rsidP="008762BD">
      <w:pPr>
        <w:ind w:left="720"/>
        <w:rPr>
          <w:bCs/>
          <w:sz w:val="16"/>
          <w:szCs w:val="16"/>
        </w:rPr>
      </w:pPr>
      <w:r>
        <w:rPr>
          <w:bCs/>
          <w:sz w:val="16"/>
          <w:szCs w:val="16"/>
        </w:rPr>
        <w:t>Resolve with treatment</w:t>
      </w:r>
    </w:p>
    <w:p w:rsidR="008762BD" w:rsidRDefault="008762BD" w:rsidP="008762BD">
      <w:pPr>
        <w:ind w:left="720"/>
        <w:rPr>
          <w:bCs/>
          <w:sz w:val="16"/>
          <w:szCs w:val="16"/>
        </w:rPr>
      </w:pPr>
    </w:p>
    <w:p w:rsidR="008762BD" w:rsidRDefault="008762BD" w:rsidP="008762BD">
      <w:pPr>
        <w:ind w:left="720"/>
        <w:rPr>
          <w:bCs/>
          <w:sz w:val="16"/>
          <w:szCs w:val="16"/>
        </w:rPr>
      </w:pPr>
      <w:r>
        <w:rPr>
          <w:bCs/>
          <w:sz w:val="16"/>
          <w:szCs w:val="16"/>
        </w:rPr>
        <w:t>Fluctuate</w:t>
      </w:r>
    </w:p>
    <w:p w:rsidR="008762BD" w:rsidRDefault="008762BD" w:rsidP="008762BD">
      <w:pPr>
        <w:ind w:left="720"/>
        <w:rPr>
          <w:bCs/>
          <w:sz w:val="16"/>
          <w:szCs w:val="16"/>
        </w:rPr>
      </w:pPr>
    </w:p>
    <w:p w:rsidR="008762BD" w:rsidRDefault="008762BD" w:rsidP="008762BD">
      <w:pPr>
        <w:ind w:left="720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Worsen </w:t>
      </w:r>
    </w:p>
    <w:p w:rsidR="008762BD" w:rsidRDefault="008762BD" w:rsidP="008762BD">
      <w:pPr>
        <w:rPr>
          <w:bCs/>
          <w:sz w:val="16"/>
          <w:szCs w:val="16"/>
        </w:rPr>
      </w:pPr>
    </w:p>
    <w:p w:rsidR="008762BD" w:rsidRDefault="00F27C2D" w:rsidP="008762BD">
      <w:pPr>
        <w:rPr>
          <w:bCs/>
          <w:sz w:val="16"/>
          <w:szCs w:val="16"/>
        </w:rPr>
      </w:pPr>
      <w:r>
        <w:rPr>
          <w:bCs/>
          <w:sz w:val="16"/>
          <w:szCs w:val="16"/>
        </w:rPr>
        <w:br w:type="column"/>
      </w:r>
    </w:p>
    <w:p w:rsidR="00F27C2D" w:rsidRPr="00E864CB" w:rsidRDefault="00E864CB" w:rsidP="008762BD">
      <w:pPr>
        <w:rPr>
          <w:bCs/>
          <w:sz w:val="44"/>
          <w:szCs w:val="44"/>
        </w:rPr>
      </w:pPr>
      <w:r>
        <w:rPr>
          <w:bCs/>
          <w:sz w:val="44"/>
          <w:szCs w:val="44"/>
        </w:rPr>
        <w:br w:type="page"/>
      </w:r>
      <w:r w:rsidR="00F27C2D" w:rsidRPr="00E864CB">
        <w:rPr>
          <w:bCs/>
          <w:sz w:val="44"/>
          <w:szCs w:val="44"/>
        </w:rPr>
        <w:lastRenderedPageBreak/>
        <w:t>Specialty Assessments:</w:t>
      </w:r>
    </w:p>
    <w:p w:rsidR="00F27C2D" w:rsidRPr="00E864CB" w:rsidRDefault="00F27C2D" w:rsidP="008762BD">
      <w:pPr>
        <w:rPr>
          <w:bCs/>
          <w:sz w:val="44"/>
          <w:szCs w:val="44"/>
        </w:rPr>
      </w:pPr>
    </w:p>
    <w:p w:rsidR="00F27C2D" w:rsidRDefault="00F27C2D" w:rsidP="00F27C2D">
      <w:pPr>
        <w:ind w:left="405"/>
        <w:rPr>
          <w:bCs/>
          <w:sz w:val="16"/>
          <w:szCs w:val="16"/>
        </w:rPr>
      </w:pPr>
    </w:p>
    <w:p w:rsidR="00F27C2D" w:rsidRDefault="00F27C2D" w:rsidP="00F27C2D">
      <w:pPr>
        <w:numPr>
          <w:ilvl w:val="0"/>
          <w:numId w:val="6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Reverse </w:t>
      </w:r>
      <w:proofErr w:type="gramStart"/>
      <w:r>
        <w:rPr>
          <w:bCs/>
          <w:sz w:val="16"/>
          <w:szCs w:val="16"/>
        </w:rPr>
        <w:t>Chronology  Weight</w:t>
      </w:r>
      <w:proofErr w:type="gramEnd"/>
      <w:r>
        <w:rPr>
          <w:bCs/>
          <w:sz w:val="16"/>
          <w:szCs w:val="16"/>
        </w:rPr>
        <w:t xml:space="preserve"> history (Overlay on biographical timeline )</w:t>
      </w: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2430"/>
      </w:tblGrid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Year    YY.MM.DD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Weight</w:t>
            </w:r>
            <w:proofErr w:type="gramStart"/>
            <w:r w:rsidRPr="00F64C6C">
              <w:rPr>
                <w:bCs/>
                <w:sz w:val="16"/>
                <w:szCs w:val="16"/>
              </w:rPr>
              <w:t xml:space="preserve">   (</w:t>
            </w:r>
            <w:proofErr w:type="gramEnd"/>
            <w:r w:rsidRPr="00F64C6C">
              <w:rPr>
                <w:bCs/>
                <w:sz w:val="16"/>
                <w:szCs w:val="16"/>
              </w:rPr>
              <w:t>note Height he</w:t>
            </w:r>
            <w:r w:rsidR="00DF51D0" w:rsidRPr="00F64C6C">
              <w:rPr>
                <w:bCs/>
                <w:sz w:val="16"/>
                <w:szCs w:val="16"/>
              </w:rPr>
              <w:t>r</w:t>
            </w:r>
            <w:r w:rsidRPr="00F64C6C">
              <w:rPr>
                <w:bCs/>
                <w:sz w:val="16"/>
                <w:szCs w:val="16"/>
              </w:rPr>
              <w:t xml:space="preserve">e) </w:t>
            </w: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2022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2020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2018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2015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2010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20</w:t>
            </w:r>
            <w:r w:rsidR="00DF51D0" w:rsidRPr="00F64C6C">
              <w:rPr>
                <w:bCs/>
                <w:sz w:val="16"/>
                <w:szCs w:val="16"/>
              </w:rPr>
              <w:t>00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DF51D0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1990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DF51D0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1980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DF51D0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1970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DF51D0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1960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DF51D0" w:rsidP="008762BD">
            <w:pPr>
              <w:rPr>
                <w:bCs/>
                <w:sz w:val="16"/>
                <w:szCs w:val="16"/>
              </w:rPr>
            </w:pPr>
            <w:r w:rsidRPr="00F64C6C">
              <w:rPr>
                <w:bCs/>
                <w:sz w:val="16"/>
                <w:szCs w:val="16"/>
              </w:rPr>
              <w:t>1950</w:t>
            </w: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  <w:tr w:rsidR="00F27C2D" w:rsidRPr="00F64C6C" w:rsidTr="00F64C6C">
        <w:tc>
          <w:tcPr>
            <w:tcW w:w="1728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  <w:tc>
          <w:tcPr>
            <w:tcW w:w="2430" w:type="dxa"/>
            <w:shd w:val="clear" w:color="auto" w:fill="auto"/>
          </w:tcPr>
          <w:p w:rsidR="00F27C2D" w:rsidRPr="00F64C6C" w:rsidRDefault="00F27C2D" w:rsidP="008762BD">
            <w:pPr>
              <w:rPr>
                <w:bCs/>
                <w:sz w:val="16"/>
                <w:szCs w:val="16"/>
              </w:rPr>
            </w:pPr>
          </w:p>
        </w:tc>
      </w:tr>
    </w:tbl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8762BD">
      <w:pPr>
        <w:rPr>
          <w:bCs/>
          <w:sz w:val="16"/>
          <w:szCs w:val="16"/>
        </w:rPr>
      </w:pPr>
    </w:p>
    <w:p w:rsidR="00F27C2D" w:rsidRDefault="00F27C2D" w:rsidP="00F27C2D">
      <w:pPr>
        <w:numPr>
          <w:ilvl w:val="0"/>
          <w:numId w:val="6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>Sleep Habits</w:t>
      </w:r>
    </w:p>
    <w:p w:rsidR="00F27C2D" w:rsidRDefault="00F27C2D" w:rsidP="00F27C2D">
      <w:pPr>
        <w:numPr>
          <w:ilvl w:val="0"/>
          <w:numId w:val="6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>Eating Patterns</w:t>
      </w:r>
    </w:p>
    <w:p w:rsidR="00F27C2D" w:rsidRDefault="00F27C2D" w:rsidP="00F27C2D">
      <w:pPr>
        <w:numPr>
          <w:ilvl w:val="0"/>
          <w:numId w:val="6"/>
        </w:numPr>
        <w:rPr>
          <w:bCs/>
          <w:sz w:val="16"/>
          <w:szCs w:val="16"/>
        </w:rPr>
      </w:pPr>
      <w:r>
        <w:rPr>
          <w:bCs/>
          <w:sz w:val="16"/>
          <w:szCs w:val="16"/>
        </w:rPr>
        <w:t>Exercise</w:t>
      </w:r>
    </w:p>
    <w:p w:rsidR="00F27C2D" w:rsidRDefault="00F27C2D" w:rsidP="00F27C2D">
      <w:pPr>
        <w:rPr>
          <w:bCs/>
          <w:sz w:val="16"/>
          <w:szCs w:val="16"/>
        </w:rPr>
      </w:pPr>
    </w:p>
    <w:p w:rsidR="00F27C2D" w:rsidRDefault="00F27C2D" w:rsidP="00F27C2D">
      <w:pPr>
        <w:ind w:left="405"/>
        <w:rPr>
          <w:bCs/>
          <w:sz w:val="16"/>
          <w:szCs w:val="16"/>
        </w:rPr>
      </w:pPr>
    </w:p>
    <w:p w:rsidR="00F27C2D" w:rsidRDefault="00F27C2D" w:rsidP="00F27C2D">
      <w:pPr>
        <w:ind w:left="405"/>
        <w:rPr>
          <w:bCs/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</w:p>
    <w:p w:rsidR="00F27C2D" w:rsidRDefault="00F27C2D" w:rsidP="00F41C4B">
      <w:pPr>
        <w:rPr>
          <w:sz w:val="16"/>
          <w:szCs w:val="16"/>
        </w:rPr>
      </w:pPr>
    </w:p>
    <w:p w:rsidR="00F27C2D" w:rsidRDefault="00F27C2D" w:rsidP="00F41C4B">
      <w:pPr>
        <w:rPr>
          <w:sz w:val="16"/>
          <w:szCs w:val="16"/>
        </w:rPr>
      </w:pPr>
    </w:p>
    <w:p w:rsidR="00F27C2D" w:rsidRDefault="00F27C2D" w:rsidP="00F27C2D">
      <w:pPr>
        <w:numPr>
          <w:ilvl w:val="0"/>
          <w:numId w:val="6"/>
        </w:numPr>
        <w:rPr>
          <w:sz w:val="16"/>
          <w:szCs w:val="16"/>
        </w:rPr>
      </w:pPr>
      <w:r>
        <w:rPr>
          <w:sz w:val="16"/>
          <w:szCs w:val="16"/>
        </w:rPr>
        <w:t xml:space="preserve">Medication Burden </w:t>
      </w:r>
    </w:p>
    <w:p w:rsidR="00F27C2D" w:rsidRDefault="00F27C2D" w:rsidP="00F27C2D">
      <w:pPr>
        <w:rPr>
          <w:sz w:val="16"/>
          <w:szCs w:val="16"/>
        </w:rPr>
      </w:pPr>
    </w:p>
    <w:p w:rsidR="00F27C2D" w:rsidRDefault="00F27C2D" w:rsidP="00F27C2D">
      <w:pPr>
        <w:rPr>
          <w:sz w:val="16"/>
          <w:szCs w:val="16"/>
        </w:rPr>
      </w:pPr>
    </w:p>
    <w:p w:rsidR="00F27C2D" w:rsidRDefault="00F27C2D" w:rsidP="00F27C2D">
      <w:pPr>
        <w:rPr>
          <w:sz w:val="16"/>
          <w:szCs w:val="16"/>
        </w:rPr>
      </w:pPr>
    </w:p>
    <w:p w:rsidR="00F27C2D" w:rsidRDefault="00F27C2D" w:rsidP="00F27C2D">
      <w:pPr>
        <w:rPr>
          <w:sz w:val="16"/>
          <w:szCs w:val="16"/>
        </w:rPr>
      </w:pPr>
    </w:p>
    <w:p w:rsidR="00F27C2D" w:rsidRDefault="00F27C2D" w:rsidP="00F27C2D">
      <w:pPr>
        <w:numPr>
          <w:ilvl w:val="0"/>
          <w:numId w:val="6"/>
        </w:numPr>
        <w:rPr>
          <w:sz w:val="16"/>
          <w:szCs w:val="16"/>
        </w:rPr>
      </w:pPr>
      <w:r>
        <w:rPr>
          <w:sz w:val="16"/>
          <w:szCs w:val="16"/>
        </w:rPr>
        <w:t>Digital Lifestyle</w:t>
      </w:r>
    </w:p>
    <w:p w:rsidR="00F27C2D" w:rsidRDefault="00F27C2D" w:rsidP="00F27C2D">
      <w:pPr>
        <w:rPr>
          <w:sz w:val="16"/>
          <w:szCs w:val="16"/>
        </w:rPr>
      </w:pPr>
    </w:p>
    <w:p w:rsidR="00F27C2D" w:rsidRDefault="00F27C2D" w:rsidP="00F27C2D">
      <w:pPr>
        <w:rPr>
          <w:sz w:val="16"/>
          <w:szCs w:val="16"/>
        </w:rPr>
      </w:pPr>
    </w:p>
    <w:p w:rsidR="00F27C2D" w:rsidRDefault="00DF51D0" w:rsidP="00F27C2D">
      <w:pPr>
        <w:rPr>
          <w:sz w:val="16"/>
          <w:szCs w:val="16"/>
        </w:rPr>
      </w:pPr>
      <w:r>
        <w:rPr>
          <w:sz w:val="16"/>
          <w:szCs w:val="16"/>
        </w:rPr>
        <w:t xml:space="preserve">Social Media  </w:t>
      </w:r>
    </w:p>
    <w:p w:rsidR="00DF51D0" w:rsidRDefault="00DF51D0" w:rsidP="00F27C2D">
      <w:pPr>
        <w:rPr>
          <w:sz w:val="16"/>
          <w:szCs w:val="16"/>
        </w:rPr>
      </w:pPr>
      <w:r>
        <w:rPr>
          <w:sz w:val="16"/>
          <w:szCs w:val="16"/>
        </w:rPr>
        <w:tab/>
        <w:t>Read</w:t>
      </w:r>
    </w:p>
    <w:p w:rsidR="00DF51D0" w:rsidRDefault="00DF51D0" w:rsidP="00F27C2D">
      <w:pPr>
        <w:rPr>
          <w:sz w:val="16"/>
          <w:szCs w:val="16"/>
        </w:rPr>
      </w:pPr>
      <w:r>
        <w:rPr>
          <w:sz w:val="16"/>
          <w:szCs w:val="16"/>
        </w:rPr>
        <w:tab/>
        <w:t>Posts</w:t>
      </w:r>
    </w:p>
    <w:p w:rsidR="00DF51D0" w:rsidRDefault="00DF51D0" w:rsidP="00F27C2D">
      <w:pPr>
        <w:rPr>
          <w:sz w:val="16"/>
          <w:szCs w:val="16"/>
        </w:rPr>
      </w:pPr>
      <w:r>
        <w:rPr>
          <w:sz w:val="16"/>
          <w:szCs w:val="16"/>
        </w:rPr>
        <w:tab/>
        <w:t>Time each day</w:t>
      </w:r>
    </w:p>
    <w:p w:rsidR="00DF51D0" w:rsidRDefault="00DF51D0" w:rsidP="00F27C2D">
      <w:pPr>
        <w:rPr>
          <w:sz w:val="16"/>
          <w:szCs w:val="16"/>
        </w:rPr>
      </w:pPr>
    </w:p>
    <w:p w:rsidR="00F27C2D" w:rsidRDefault="00F27C2D" w:rsidP="00F27C2D">
      <w:pPr>
        <w:rPr>
          <w:sz w:val="16"/>
          <w:szCs w:val="16"/>
        </w:rPr>
      </w:pPr>
    </w:p>
    <w:p w:rsidR="00F27C2D" w:rsidRDefault="00F27C2D" w:rsidP="00F27C2D">
      <w:pPr>
        <w:rPr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</w:p>
    <w:p w:rsidR="00912C41" w:rsidRDefault="00912C41" w:rsidP="00F41C4B">
      <w:pPr>
        <w:rPr>
          <w:sz w:val="16"/>
          <w:szCs w:val="16"/>
        </w:rPr>
      </w:pPr>
    </w:p>
    <w:p w:rsidR="00912C41" w:rsidRDefault="00E864CB" w:rsidP="00F41C4B">
      <w:pPr>
        <w:rPr>
          <w:sz w:val="16"/>
          <w:szCs w:val="16"/>
        </w:rPr>
      </w:pPr>
      <w:r>
        <w:rPr>
          <w:noProof/>
          <w:sz w:val="16"/>
          <w:szCs w:val="16"/>
        </w:rPr>
      </w:r>
      <w:r>
        <w:rPr>
          <w:sz w:val="16"/>
          <w:szCs w:val="16"/>
        </w:rPr>
        <w:pict>
          <v:shape id="_x0000_s1038" type="#_x0000_t75" style="width:293.25pt;height:285pt;mso-position-horizontal-relative:char;mso-position-vertical-relative:line">
            <v:imagedata r:id="rId8" o:title=""/>
            <w10:anchorlock/>
          </v:shape>
        </w:pict>
      </w:r>
    </w:p>
    <w:sectPr w:rsidR="00912C41" w:rsidSect="009F2211">
      <w:footerReference w:type="default" r:id="rId9"/>
      <w:pgSz w:w="12240" w:h="15840"/>
      <w:pgMar w:top="360" w:right="630" w:bottom="36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4C6C" w:rsidRDefault="00F64C6C" w:rsidP="00C720B3">
      <w:r>
        <w:separator/>
      </w:r>
    </w:p>
  </w:endnote>
  <w:endnote w:type="continuationSeparator" w:id="0">
    <w:p w:rsidR="00F64C6C" w:rsidRDefault="00F64C6C" w:rsidP="00C72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20B3" w:rsidRPr="00C720B3" w:rsidRDefault="00434EA6" w:rsidP="00434EA6">
    <w:pPr>
      <w:pStyle w:val="Footer"/>
      <w:rPr>
        <w:sz w:val="14"/>
        <w:szCs w:val="14"/>
      </w:rPr>
    </w:pPr>
    <w:r>
      <w:rPr>
        <w:sz w:val="14"/>
        <w:szCs w:val="14"/>
      </w:rPr>
      <w:t xml:space="preserve">Suggested reference- Nussbaum AM 2013 Pocket Guide to DSM5 Diagnostic Exam                                                                                                            </w:t>
    </w:r>
    <w:r w:rsidR="00B43370">
      <w:rPr>
        <w:sz w:val="14"/>
        <w:szCs w:val="14"/>
      </w:rPr>
      <w:t>Thornton revision of Ong</w:t>
    </w:r>
    <w:r w:rsidR="00C720B3" w:rsidRPr="00C720B3">
      <w:rPr>
        <w:sz w:val="14"/>
        <w:szCs w:val="14"/>
      </w:rPr>
      <w:t xml:space="preserve"> H&amp;P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4C6C" w:rsidRDefault="00F64C6C" w:rsidP="00C720B3">
      <w:r>
        <w:separator/>
      </w:r>
    </w:p>
  </w:footnote>
  <w:footnote w:type="continuationSeparator" w:id="0">
    <w:p w:rsidR="00F64C6C" w:rsidRDefault="00F64C6C" w:rsidP="00C720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B1070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2B510DB3"/>
    <w:multiLevelType w:val="hybridMultilevel"/>
    <w:tmpl w:val="6EB0BFC2"/>
    <w:lvl w:ilvl="0" w:tplc="A2983F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D58C9"/>
    <w:multiLevelType w:val="hybridMultilevel"/>
    <w:tmpl w:val="0BF86B92"/>
    <w:lvl w:ilvl="0" w:tplc="4440C5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C25CC6"/>
    <w:multiLevelType w:val="hybridMultilevel"/>
    <w:tmpl w:val="0760440C"/>
    <w:lvl w:ilvl="0" w:tplc="FA38C1F2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7A544D2F"/>
    <w:multiLevelType w:val="hybridMultilevel"/>
    <w:tmpl w:val="2BAA9A96"/>
    <w:lvl w:ilvl="0" w:tplc="6C9C2C26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77B3E"/>
    <w:rsid w:val="00001E8B"/>
    <w:rsid w:val="000113C5"/>
    <w:rsid w:val="0002427C"/>
    <w:rsid w:val="0003446D"/>
    <w:rsid w:val="0005183A"/>
    <w:rsid w:val="00062055"/>
    <w:rsid w:val="0007299D"/>
    <w:rsid w:val="00087021"/>
    <w:rsid w:val="000931BB"/>
    <w:rsid w:val="0009420F"/>
    <w:rsid w:val="00100EAD"/>
    <w:rsid w:val="001114DD"/>
    <w:rsid w:val="00114B55"/>
    <w:rsid w:val="0015643F"/>
    <w:rsid w:val="001766F8"/>
    <w:rsid w:val="00182489"/>
    <w:rsid w:val="0018543D"/>
    <w:rsid w:val="00190817"/>
    <w:rsid w:val="001A025B"/>
    <w:rsid w:val="001A20E6"/>
    <w:rsid w:val="001D0CB5"/>
    <w:rsid w:val="001D49DB"/>
    <w:rsid w:val="001E29E0"/>
    <w:rsid w:val="001F0534"/>
    <w:rsid w:val="0022060C"/>
    <w:rsid w:val="00244ABB"/>
    <w:rsid w:val="002472E9"/>
    <w:rsid w:val="00270E87"/>
    <w:rsid w:val="0027575A"/>
    <w:rsid w:val="0029688D"/>
    <w:rsid w:val="002A67EA"/>
    <w:rsid w:val="002C23FF"/>
    <w:rsid w:val="002D01AB"/>
    <w:rsid w:val="002D1909"/>
    <w:rsid w:val="002E7F68"/>
    <w:rsid w:val="00310D41"/>
    <w:rsid w:val="00317E48"/>
    <w:rsid w:val="003218F0"/>
    <w:rsid w:val="00327018"/>
    <w:rsid w:val="00355785"/>
    <w:rsid w:val="003B2C83"/>
    <w:rsid w:val="003B50C3"/>
    <w:rsid w:val="003C0C27"/>
    <w:rsid w:val="003E6A6B"/>
    <w:rsid w:val="003F719D"/>
    <w:rsid w:val="00413FBA"/>
    <w:rsid w:val="00416574"/>
    <w:rsid w:val="00426AAF"/>
    <w:rsid w:val="004301AF"/>
    <w:rsid w:val="00430CD4"/>
    <w:rsid w:val="004316B2"/>
    <w:rsid w:val="00434EA6"/>
    <w:rsid w:val="004366DE"/>
    <w:rsid w:val="00441C2A"/>
    <w:rsid w:val="004505FF"/>
    <w:rsid w:val="00460970"/>
    <w:rsid w:val="00462BC6"/>
    <w:rsid w:val="00493F4E"/>
    <w:rsid w:val="004A3812"/>
    <w:rsid w:val="004C0D5F"/>
    <w:rsid w:val="0050049E"/>
    <w:rsid w:val="005050E2"/>
    <w:rsid w:val="0050780D"/>
    <w:rsid w:val="0056255A"/>
    <w:rsid w:val="00566722"/>
    <w:rsid w:val="005669AF"/>
    <w:rsid w:val="00571A54"/>
    <w:rsid w:val="005743AB"/>
    <w:rsid w:val="0057796B"/>
    <w:rsid w:val="005811A7"/>
    <w:rsid w:val="005A6AB8"/>
    <w:rsid w:val="005D0BAD"/>
    <w:rsid w:val="005D5072"/>
    <w:rsid w:val="005F2DF4"/>
    <w:rsid w:val="00602EE1"/>
    <w:rsid w:val="0064685C"/>
    <w:rsid w:val="006675F8"/>
    <w:rsid w:val="00674BB3"/>
    <w:rsid w:val="006800E0"/>
    <w:rsid w:val="00686E9A"/>
    <w:rsid w:val="006A05A8"/>
    <w:rsid w:val="006C2100"/>
    <w:rsid w:val="006D2DDA"/>
    <w:rsid w:val="006E2593"/>
    <w:rsid w:val="006E38F2"/>
    <w:rsid w:val="006E3FEC"/>
    <w:rsid w:val="006F43D5"/>
    <w:rsid w:val="00700738"/>
    <w:rsid w:val="00701A6A"/>
    <w:rsid w:val="007351D8"/>
    <w:rsid w:val="00735608"/>
    <w:rsid w:val="00762F3C"/>
    <w:rsid w:val="0078017E"/>
    <w:rsid w:val="007914F1"/>
    <w:rsid w:val="007A6EBB"/>
    <w:rsid w:val="007B08EE"/>
    <w:rsid w:val="007B7273"/>
    <w:rsid w:val="007D1C13"/>
    <w:rsid w:val="00801651"/>
    <w:rsid w:val="0080643C"/>
    <w:rsid w:val="00814547"/>
    <w:rsid w:val="008402E9"/>
    <w:rsid w:val="00843385"/>
    <w:rsid w:val="008457CB"/>
    <w:rsid w:val="008762BD"/>
    <w:rsid w:val="008A209D"/>
    <w:rsid w:val="008A5694"/>
    <w:rsid w:val="008C4257"/>
    <w:rsid w:val="008D521E"/>
    <w:rsid w:val="008D6221"/>
    <w:rsid w:val="008E3948"/>
    <w:rsid w:val="00912C41"/>
    <w:rsid w:val="00922249"/>
    <w:rsid w:val="00924187"/>
    <w:rsid w:val="00927F3B"/>
    <w:rsid w:val="00931460"/>
    <w:rsid w:val="0095558A"/>
    <w:rsid w:val="00955938"/>
    <w:rsid w:val="00974673"/>
    <w:rsid w:val="009851F0"/>
    <w:rsid w:val="00985982"/>
    <w:rsid w:val="009A4C93"/>
    <w:rsid w:val="009C57FB"/>
    <w:rsid w:val="009D39D3"/>
    <w:rsid w:val="009E41D3"/>
    <w:rsid w:val="009F2211"/>
    <w:rsid w:val="00A03168"/>
    <w:rsid w:val="00A10E19"/>
    <w:rsid w:val="00A2142E"/>
    <w:rsid w:val="00A315EB"/>
    <w:rsid w:val="00A3492B"/>
    <w:rsid w:val="00A41756"/>
    <w:rsid w:val="00A42432"/>
    <w:rsid w:val="00A56B78"/>
    <w:rsid w:val="00A57DF1"/>
    <w:rsid w:val="00A61F7F"/>
    <w:rsid w:val="00A76199"/>
    <w:rsid w:val="00A81712"/>
    <w:rsid w:val="00A8205F"/>
    <w:rsid w:val="00A953AB"/>
    <w:rsid w:val="00A97F61"/>
    <w:rsid w:val="00AC0884"/>
    <w:rsid w:val="00AD0A39"/>
    <w:rsid w:val="00AD54A3"/>
    <w:rsid w:val="00AF42BB"/>
    <w:rsid w:val="00AF6E39"/>
    <w:rsid w:val="00B231A3"/>
    <w:rsid w:val="00B43370"/>
    <w:rsid w:val="00B45DCC"/>
    <w:rsid w:val="00B56A57"/>
    <w:rsid w:val="00B71BDC"/>
    <w:rsid w:val="00BA7C64"/>
    <w:rsid w:val="00BC2DFC"/>
    <w:rsid w:val="00C1157E"/>
    <w:rsid w:val="00C31BE5"/>
    <w:rsid w:val="00C37859"/>
    <w:rsid w:val="00C461C3"/>
    <w:rsid w:val="00C53D80"/>
    <w:rsid w:val="00C62F88"/>
    <w:rsid w:val="00C720B3"/>
    <w:rsid w:val="00D0621D"/>
    <w:rsid w:val="00D15324"/>
    <w:rsid w:val="00D268AB"/>
    <w:rsid w:val="00D30BC3"/>
    <w:rsid w:val="00D43FA4"/>
    <w:rsid w:val="00D44D96"/>
    <w:rsid w:val="00D4685B"/>
    <w:rsid w:val="00D7187A"/>
    <w:rsid w:val="00D74E5F"/>
    <w:rsid w:val="00D85F24"/>
    <w:rsid w:val="00D978CA"/>
    <w:rsid w:val="00DA217A"/>
    <w:rsid w:val="00DB11A1"/>
    <w:rsid w:val="00DC1DB3"/>
    <w:rsid w:val="00DE291A"/>
    <w:rsid w:val="00DF51D0"/>
    <w:rsid w:val="00E06771"/>
    <w:rsid w:val="00E06B2A"/>
    <w:rsid w:val="00E15114"/>
    <w:rsid w:val="00E43052"/>
    <w:rsid w:val="00E72603"/>
    <w:rsid w:val="00E72DDF"/>
    <w:rsid w:val="00E75B59"/>
    <w:rsid w:val="00E864CB"/>
    <w:rsid w:val="00EB6CCB"/>
    <w:rsid w:val="00EC3633"/>
    <w:rsid w:val="00EC460B"/>
    <w:rsid w:val="00ED68B9"/>
    <w:rsid w:val="00EE13BC"/>
    <w:rsid w:val="00EE5514"/>
    <w:rsid w:val="00EF0C8E"/>
    <w:rsid w:val="00EF7ACF"/>
    <w:rsid w:val="00F022D9"/>
    <w:rsid w:val="00F07F6C"/>
    <w:rsid w:val="00F20FC5"/>
    <w:rsid w:val="00F25E6F"/>
    <w:rsid w:val="00F27C2D"/>
    <w:rsid w:val="00F33E19"/>
    <w:rsid w:val="00F41C4B"/>
    <w:rsid w:val="00F4395A"/>
    <w:rsid w:val="00F5300D"/>
    <w:rsid w:val="00F64C6C"/>
    <w:rsid w:val="00F90704"/>
    <w:rsid w:val="00FA32DE"/>
    <w:rsid w:val="00FA5B42"/>
    <w:rsid w:val="00FC6292"/>
    <w:rsid w:val="00FD665E"/>
    <w:rsid w:val="00FF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  <w15:chartTrackingRefBased/>
  <w15:docId w15:val="{B0605EAE-9090-438C-88F6-CD8D58D0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color w:val="000000"/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9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C720B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C720B3"/>
    <w:rPr>
      <w:color w:val="000000"/>
      <w:sz w:val="24"/>
      <w:szCs w:val="24"/>
    </w:rPr>
  </w:style>
  <w:style w:type="paragraph" w:styleId="Footer">
    <w:name w:val="footer"/>
    <w:basedOn w:val="Normal"/>
    <w:link w:val="FooterChar"/>
    <w:rsid w:val="00C720B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C720B3"/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8762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762B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9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5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5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1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1219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Dept. of Veterans Affairs</Company>
  <LinksUpToDate>false</LinksUpToDate>
  <CharactersWithSpaces>8153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Ong</dc:creator>
  <cp:keywords/>
  <cp:lastModifiedBy>Thornton,Joseph Edward</cp:lastModifiedBy>
  <cp:revision>2</cp:revision>
  <cp:lastPrinted>2022-09-07T15:52:00Z</cp:lastPrinted>
  <dcterms:created xsi:type="dcterms:W3CDTF">2022-09-07T15:54:00Z</dcterms:created>
  <dcterms:modified xsi:type="dcterms:W3CDTF">2022-09-07T15:54:00Z</dcterms:modified>
</cp:coreProperties>
</file>